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A585F6" w14:textId="5BAFB658" w:rsidR="00261690" w:rsidRPr="00E2625B" w:rsidRDefault="00261690" w:rsidP="00261690">
      <w:pPr>
        <w:contextualSpacing/>
        <w:jc w:val="center"/>
        <w:rPr>
          <w:rFonts w:eastAsia="Calibri"/>
          <w:iCs/>
          <w:sz w:val="28"/>
          <w:szCs w:val="28"/>
        </w:rPr>
      </w:pPr>
      <w:r w:rsidRPr="00E2625B">
        <w:rPr>
          <w:rFonts w:eastAsia="Calibri"/>
          <w:iCs/>
          <w:sz w:val="28"/>
          <w:szCs w:val="28"/>
        </w:rPr>
        <w:t>ХАНТЫ-МАНСИЙСКИЙ АВТОНОМНЫЙ ОКРУГ - ЮГРА</w:t>
      </w:r>
    </w:p>
    <w:p w14:paraId="77112414" w14:textId="77777777" w:rsidR="00261690" w:rsidRPr="00E2625B" w:rsidRDefault="00261690" w:rsidP="00261690">
      <w:pPr>
        <w:contextualSpacing/>
        <w:jc w:val="center"/>
        <w:rPr>
          <w:rFonts w:eastAsia="Calibri"/>
          <w:iCs/>
          <w:sz w:val="28"/>
          <w:szCs w:val="28"/>
        </w:rPr>
      </w:pPr>
      <w:r w:rsidRPr="00E2625B">
        <w:rPr>
          <w:rFonts w:eastAsia="Calibri"/>
          <w:iCs/>
          <w:sz w:val="28"/>
          <w:szCs w:val="28"/>
        </w:rPr>
        <w:t>ТЮМЕНСКАЯ ОБЛАСТЬ</w:t>
      </w:r>
    </w:p>
    <w:p w14:paraId="67A1FAD0" w14:textId="76491B10" w:rsidR="00261690" w:rsidRPr="00E2625B" w:rsidRDefault="00261690" w:rsidP="00261690">
      <w:pPr>
        <w:contextualSpacing/>
        <w:jc w:val="center"/>
        <w:rPr>
          <w:rFonts w:eastAsia="Calibri"/>
          <w:iCs/>
          <w:sz w:val="28"/>
          <w:szCs w:val="28"/>
        </w:rPr>
      </w:pPr>
      <w:r w:rsidRPr="00E2625B">
        <w:rPr>
          <w:rFonts w:eastAsia="Calibri"/>
          <w:iCs/>
          <w:sz w:val="28"/>
          <w:szCs w:val="28"/>
        </w:rPr>
        <w:t>ХАНТЫ-МАНСИЙСКИЙ РАЙОН</w:t>
      </w:r>
    </w:p>
    <w:p w14:paraId="4C1FFEF7" w14:textId="77777777" w:rsidR="00261690" w:rsidRPr="00E2625B" w:rsidRDefault="00261690" w:rsidP="00261690">
      <w:pPr>
        <w:contextualSpacing/>
        <w:jc w:val="center"/>
        <w:rPr>
          <w:rFonts w:eastAsia="Calibri"/>
          <w:iCs/>
          <w:sz w:val="28"/>
          <w:szCs w:val="28"/>
        </w:rPr>
      </w:pPr>
      <w:r w:rsidRPr="00E2625B">
        <w:rPr>
          <w:rFonts w:eastAsia="Calibri"/>
          <w:iCs/>
          <w:sz w:val="28"/>
          <w:szCs w:val="28"/>
        </w:rPr>
        <w:t>СЕЛЬСКОЕ ПОСЕЛЕНИЕ ЦИНГАЛЫ</w:t>
      </w:r>
    </w:p>
    <w:p w14:paraId="028517CF" w14:textId="6C3FBE57" w:rsidR="00261690" w:rsidRPr="00E2625B" w:rsidRDefault="00261690" w:rsidP="00261690">
      <w:pPr>
        <w:contextualSpacing/>
        <w:jc w:val="center"/>
        <w:rPr>
          <w:rFonts w:eastAsia="Calibri"/>
          <w:iCs/>
          <w:sz w:val="28"/>
          <w:szCs w:val="28"/>
        </w:rPr>
      </w:pPr>
    </w:p>
    <w:p w14:paraId="46EF1E04" w14:textId="77777777" w:rsidR="00261690" w:rsidRPr="00E2625B" w:rsidRDefault="00261690" w:rsidP="00261690">
      <w:pPr>
        <w:contextualSpacing/>
        <w:jc w:val="center"/>
        <w:rPr>
          <w:rFonts w:eastAsia="Calibri"/>
          <w:iCs/>
          <w:sz w:val="28"/>
          <w:szCs w:val="28"/>
        </w:rPr>
      </w:pPr>
      <w:r w:rsidRPr="00E2625B">
        <w:rPr>
          <w:rFonts w:eastAsia="Calibri"/>
          <w:iCs/>
          <w:sz w:val="28"/>
          <w:szCs w:val="28"/>
        </w:rPr>
        <w:t>СОВЕТ ДЕПУТАТОВ</w:t>
      </w:r>
    </w:p>
    <w:p w14:paraId="5E5F53AC" w14:textId="77777777" w:rsidR="00261690" w:rsidRPr="00E2625B" w:rsidRDefault="00261690" w:rsidP="00261690">
      <w:pPr>
        <w:contextualSpacing/>
        <w:jc w:val="center"/>
        <w:rPr>
          <w:rFonts w:eastAsia="Calibri"/>
          <w:iCs/>
          <w:sz w:val="28"/>
          <w:szCs w:val="28"/>
        </w:rPr>
      </w:pPr>
    </w:p>
    <w:p w14:paraId="0A19E4A0" w14:textId="1F61331B" w:rsidR="00261690" w:rsidRPr="00E2625B" w:rsidRDefault="00261690" w:rsidP="00261690">
      <w:pPr>
        <w:contextualSpacing/>
        <w:jc w:val="center"/>
        <w:rPr>
          <w:rFonts w:eastAsia="Calibri"/>
          <w:iCs/>
          <w:sz w:val="28"/>
          <w:szCs w:val="28"/>
        </w:rPr>
      </w:pPr>
      <w:r w:rsidRPr="00E2625B">
        <w:rPr>
          <w:rFonts w:eastAsia="Calibri"/>
          <w:iCs/>
          <w:sz w:val="28"/>
          <w:szCs w:val="28"/>
        </w:rPr>
        <w:t>РЕШЕНИЕ</w:t>
      </w:r>
    </w:p>
    <w:p w14:paraId="01D325BF" w14:textId="77777777" w:rsidR="000D03DB" w:rsidRDefault="000D03DB" w:rsidP="00260514">
      <w:pPr>
        <w:tabs>
          <w:tab w:val="left" w:pos="6585"/>
        </w:tabs>
        <w:ind w:firstLine="0"/>
        <w:jc w:val="left"/>
        <w:rPr>
          <w:color w:val="000000" w:themeColor="text1"/>
          <w:sz w:val="28"/>
          <w:szCs w:val="28"/>
        </w:rPr>
      </w:pPr>
    </w:p>
    <w:p w14:paraId="61E63864" w14:textId="0C6A1C71" w:rsidR="00260514" w:rsidRPr="00C15A31" w:rsidRDefault="007061E6" w:rsidP="00260514">
      <w:pPr>
        <w:tabs>
          <w:tab w:val="left" w:pos="6585"/>
        </w:tabs>
        <w:ind w:firstLine="0"/>
        <w:jc w:val="left"/>
        <w:rPr>
          <w:color w:val="000000" w:themeColor="text1"/>
          <w:sz w:val="28"/>
          <w:szCs w:val="28"/>
        </w:rPr>
      </w:pPr>
      <w:r w:rsidRPr="00C15A31">
        <w:rPr>
          <w:color w:val="000000" w:themeColor="text1"/>
          <w:sz w:val="28"/>
          <w:szCs w:val="28"/>
        </w:rPr>
        <w:t xml:space="preserve">от </w:t>
      </w:r>
      <w:r w:rsidR="00EC2CFC">
        <w:rPr>
          <w:color w:val="000000" w:themeColor="text1"/>
          <w:sz w:val="28"/>
          <w:szCs w:val="28"/>
        </w:rPr>
        <w:t>24</w:t>
      </w:r>
      <w:r w:rsidRPr="00C15A31">
        <w:rPr>
          <w:color w:val="000000" w:themeColor="text1"/>
          <w:sz w:val="28"/>
          <w:szCs w:val="28"/>
        </w:rPr>
        <w:t>.0</w:t>
      </w:r>
      <w:r w:rsidR="006A07D4">
        <w:rPr>
          <w:color w:val="000000" w:themeColor="text1"/>
          <w:sz w:val="28"/>
          <w:szCs w:val="28"/>
        </w:rPr>
        <w:t>9</w:t>
      </w:r>
      <w:r w:rsidRPr="00C15A31">
        <w:rPr>
          <w:color w:val="000000" w:themeColor="text1"/>
          <w:sz w:val="28"/>
          <w:szCs w:val="28"/>
        </w:rPr>
        <w:t>.202</w:t>
      </w:r>
      <w:r w:rsidR="006A07D4">
        <w:rPr>
          <w:color w:val="000000" w:themeColor="text1"/>
          <w:sz w:val="28"/>
          <w:szCs w:val="28"/>
        </w:rPr>
        <w:t>6</w:t>
      </w:r>
      <w:r w:rsidRPr="00C15A31">
        <w:rPr>
          <w:color w:val="000000" w:themeColor="text1"/>
          <w:sz w:val="28"/>
          <w:szCs w:val="28"/>
        </w:rPr>
        <w:tab/>
      </w:r>
      <w:r w:rsidRPr="00C15A31">
        <w:rPr>
          <w:color w:val="000000" w:themeColor="text1"/>
          <w:sz w:val="28"/>
          <w:szCs w:val="28"/>
        </w:rPr>
        <w:tab/>
      </w:r>
      <w:r w:rsidRPr="00C15A31">
        <w:rPr>
          <w:color w:val="000000" w:themeColor="text1"/>
          <w:sz w:val="28"/>
          <w:szCs w:val="28"/>
        </w:rPr>
        <w:tab/>
        <w:t xml:space="preserve">                     №</w:t>
      </w:r>
      <w:r w:rsidR="009B43F7">
        <w:rPr>
          <w:color w:val="000000" w:themeColor="text1"/>
          <w:sz w:val="28"/>
          <w:szCs w:val="28"/>
        </w:rPr>
        <w:t>40</w:t>
      </w:r>
      <w:r w:rsidRPr="00C15A31">
        <w:rPr>
          <w:color w:val="000000" w:themeColor="text1"/>
          <w:sz w:val="28"/>
          <w:szCs w:val="28"/>
        </w:rPr>
        <w:t xml:space="preserve"> </w:t>
      </w:r>
    </w:p>
    <w:p w14:paraId="580E301D" w14:textId="77777777" w:rsidR="00260514" w:rsidRPr="00C15A31" w:rsidRDefault="00260514" w:rsidP="00260514">
      <w:pPr>
        <w:ind w:firstLine="0"/>
        <w:jc w:val="left"/>
        <w:rPr>
          <w:color w:val="000000" w:themeColor="text1"/>
          <w:sz w:val="28"/>
          <w:szCs w:val="28"/>
        </w:rPr>
      </w:pPr>
      <w:r w:rsidRPr="00C15A31">
        <w:rPr>
          <w:color w:val="000000" w:themeColor="text1"/>
          <w:sz w:val="28"/>
          <w:szCs w:val="28"/>
        </w:rPr>
        <w:t>с. Цингалы</w:t>
      </w:r>
    </w:p>
    <w:p w14:paraId="3358B5EE" w14:textId="05213D23" w:rsidR="00260514" w:rsidRPr="00C15A31" w:rsidRDefault="00260514" w:rsidP="00260514">
      <w:pPr>
        <w:ind w:firstLine="0"/>
        <w:jc w:val="left"/>
        <w:rPr>
          <w:color w:val="000000" w:themeColor="text1"/>
          <w:sz w:val="28"/>
          <w:szCs w:val="28"/>
        </w:rPr>
      </w:pPr>
    </w:p>
    <w:p w14:paraId="3260C700" w14:textId="09FD94B3" w:rsidR="0030166C" w:rsidRPr="00C15A31" w:rsidRDefault="00813C24" w:rsidP="00261690">
      <w:pPr>
        <w:pStyle w:val="af4"/>
        <w:ind w:right="4820"/>
        <w:jc w:val="both"/>
        <w:rPr>
          <w:color w:val="000000" w:themeColor="text1"/>
          <w:sz w:val="28"/>
          <w:szCs w:val="28"/>
          <w:lang w:eastAsia="ar-SA"/>
        </w:rPr>
      </w:pPr>
      <w:r w:rsidRPr="00813C24">
        <w:rPr>
          <w:color w:val="000000" w:themeColor="text1"/>
          <w:sz w:val="28"/>
          <w:szCs w:val="28"/>
        </w:rPr>
        <w:t xml:space="preserve">О досрочном прекращении полномочий депутата </w:t>
      </w:r>
    </w:p>
    <w:p w14:paraId="2955297C" w14:textId="6C69C1B4" w:rsidR="0010693E" w:rsidRPr="00C15A31" w:rsidRDefault="0010693E" w:rsidP="009052FE">
      <w:pPr>
        <w:ind w:firstLine="709"/>
        <w:rPr>
          <w:color w:val="000000" w:themeColor="text1"/>
          <w:lang w:eastAsia="ar-SA"/>
        </w:rPr>
      </w:pPr>
    </w:p>
    <w:p w14:paraId="6B7B1199" w14:textId="05F21579" w:rsidR="008C4690" w:rsidRPr="00C15A31" w:rsidRDefault="00916FAC" w:rsidP="009052FE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E13626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 статьей 30 Федерального закона</w:t>
      </w:r>
      <w:r w:rsidRPr="00E13626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20.03.2025 № 33-ФЗ </w:t>
      </w:r>
      <w:r w:rsidRPr="00E33E76">
        <w:rPr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 w:rsidRPr="00E1362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13C24" w:rsidRPr="00813C24">
        <w:rPr>
          <w:color w:val="000000" w:themeColor="text1"/>
          <w:sz w:val="28"/>
          <w:szCs w:val="28"/>
        </w:rPr>
        <w:t>Устава сельского поселения Цингалы,</w:t>
      </w:r>
      <w:r w:rsidR="006A07D4">
        <w:rPr>
          <w:color w:val="000000" w:themeColor="text1"/>
          <w:sz w:val="28"/>
          <w:szCs w:val="28"/>
        </w:rPr>
        <w:t xml:space="preserve"> на основании заявления Малюгиной</w:t>
      </w:r>
      <w:r w:rsidR="00813C24" w:rsidRPr="00813C24">
        <w:rPr>
          <w:color w:val="000000" w:themeColor="text1"/>
          <w:sz w:val="28"/>
          <w:szCs w:val="28"/>
        </w:rPr>
        <w:t xml:space="preserve"> </w:t>
      </w:r>
      <w:r w:rsidR="006A07D4">
        <w:rPr>
          <w:color w:val="000000" w:themeColor="text1"/>
          <w:sz w:val="28"/>
          <w:szCs w:val="28"/>
        </w:rPr>
        <w:t>Л</w:t>
      </w:r>
      <w:r w:rsidR="00813C24" w:rsidRPr="00813C24">
        <w:rPr>
          <w:color w:val="000000" w:themeColor="text1"/>
          <w:sz w:val="28"/>
          <w:szCs w:val="28"/>
        </w:rPr>
        <w:t>.В. о до</w:t>
      </w:r>
      <w:r w:rsidR="009B43F7">
        <w:rPr>
          <w:color w:val="000000" w:themeColor="text1"/>
          <w:sz w:val="28"/>
          <w:szCs w:val="28"/>
        </w:rPr>
        <w:t xml:space="preserve">срочном прекращении </w:t>
      </w:r>
      <w:proofErr w:type="gramStart"/>
      <w:r w:rsidR="009B43F7">
        <w:rPr>
          <w:color w:val="000000" w:themeColor="text1"/>
          <w:sz w:val="28"/>
          <w:szCs w:val="28"/>
        </w:rPr>
        <w:t>полномочий д</w:t>
      </w:r>
      <w:r w:rsidR="00813C24" w:rsidRPr="00813C24">
        <w:rPr>
          <w:color w:val="000000" w:themeColor="text1"/>
          <w:sz w:val="28"/>
          <w:szCs w:val="28"/>
        </w:rPr>
        <w:t>епутата Совета депутатов сельского поселения</w:t>
      </w:r>
      <w:proofErr w:type="gramEnd"/>
      <w:r w:rsidR="00813C24" w:rsidRPr="00813C24">
        <w:rPr>
          <w:color w:val="000000" w:themeColor="text1"/>
          <w:sz w:val="28"/>
          <w:szCs w:val="28"/>
        </w:rPr>
        <w:t xml:space="preserve"> Цингалы </w:t>
      </w:r>
      <w:r>
        <w:rPr>
          <w:color w:val="000000" w:themeColor="text1"/>
          <w:sz w:val="28"/>
          <w:szCs w:val="28"/>
        </w:rPr>
        <w:t>пятого созыва,</w:t>
      </w:r>
    </w:p>
    <w:p w14:paraId="6B5F1384" w14:textId="77777777" w:rsidR="008C4690" w:rsidRPr="00C15A31" w:rsidRDefault="008C4690" w:rsidP="009052FE">
      <w:pPr>
        <w:ind w:firstLine="709"/>
        <w:rPr>
          <w:color w:val="000000" w:themeColor="text1"/>
          <w:sz w:val="28"/>
          <w:szCs w:val="28"/>
        </w:rPr>
      </w:pPr>
    </w:p>
    <w:p w14:paraId="397C9AC7" w14:textId="56023F36" w:rsidR="009052FE" w:rsidRDefault="00666E2D" w:rsidP="008C4690">
      <w:pPr>
        <w:ind w:firstLine="709"/>
        <w:jc w:val="center"/>
        <w:rPr>
          <w:color w:val="000000" w:themeColor="text1"/>
          <w:sz w:val="28"/>
          <w:szCs w:val="28"/>
        </w:rPr>
      </w:pPr>
      <w:r w:rsidRPr="00C15A31">
        <w:rPr>
          <w:color w:val="000000" w:themeColor="text1"/>
          <w:sz w:val="28"/>
          <w:szCs w:val="28"/>
        </w:rPr>
        <w:t>С</w:t>
      </w:r>
      <w:r w:rsidR="009052FE" w:rsidRPr="00C15A31">
        <w:rPr>
          <w:color w:val="000000" w:themeColor="text1"/>
          <w:sz w:val="28"/>
          <w:szCs w:val="28"/>
        </w:rPr>
        <w:t xml:space="preserve">овет депутатов сельского поселения </w:t>
      </w:r>
      <w:r w:rsidR="0010693E" w:rsidRPr="00C15A31">
        <w:rPr>
          <w:color w:val="000000" w:themeColor="text1"/>
          <w:sz w:val="28"/>
          <w:szCs w:val="28"/>
        </w:rPr>
        <w:t>Цингалы</w:t>
      </w:r>
    </w:p>
    <w:p w14:paraId="2C11770C" w14:textId="77777777" w:rsidR="000D03DB" w:rsidRPr="00C15A31" w:rsidRDefault="000D03DB" w:rsidP="008C4690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7C4A8674" w14:textId="77777777" w:rsidR="009052FE" w:rsidRPr="00C15A31" w:rsidRDefault="009052FE" w:rsidP="009052FE">
      <w:pPr>
        <w:ind w:firstLine="0"/>
        <w:jc w:val="center"/>
        <w:outlineLvl w:val="0"/>
        <w:rPr>
          <w:color w:val="000000" w:themeColor="text1"/>
          <w:sz w:val="28"/>
          <w:szCs w:val="28"/>
        </w:rPr>
      </w:pPr>
      <w:r w:rsidRPr="00C15A31">
        <w:rPr>
          <w:color w:val="000000" w:themeColor="text1"/>
          <w:sz w:val="28"/>
          <w:szCs w:val="28"/>
        </w:rPr>
        <w:t>РЕШИЛ:</w:t>
      </w:r>
    </w:p>
    <w:p w14:paraId="5214F8E4" w14:textId="1DA7DD3E" w:rsidR="009052FE" w:rsidRPr="00C15A31" w:rsidRDefault="009052FE" w:rsidP="009052FE">
      <w:pPr>
        <w:ind w:left="720" w:firstLine="0"/>
        <w:contextualSpacing/>
        <w:rPr>
          <w:color w:val="000000" w:themeColor="text1"/>
          <w:sz w:val="28"/>
          <w:szCs w:val="28"/>
        </w:rPr>
      </w:pPr>
    </w:p>
    <w:p w14:paraId="6E2D02C6" w14:textId="1920C9F5" w:rsidR="006A07D4" w:rsidRPr="006A07D4" w:rsidRDefault="00813C24" w:rsidP="00A91ACF">
      <w:pPr>
        <w:pStyle w:val="af6"/>
        <w:numPr>
          <w:ilvl w:val="0"/>
          <w:numId w:val="42"/>
        </w:numPr>
        <w:ind w:left="0" w:firstLine="709"/>
        <w:contextualSpacing w:val="0"/>
        <w:jc w:val="both"/>
        <w:rPr>
          <w:color w:val="000000" w:themeColor="text1"/>
          <w:sz w:val="28"/>
          <w:szCs w:val="28"/>
        </w:rPr>
      </w:pPr>
      <w:bookmarkStart w:id="0" w:name="_Hlk161822088"/>
      <w:bookmarkStart w:id="1" w:name="_GoBack"/>
      <w:bookmarkEnd w:id="1"/>
      <w:r w:rsidRPr="006A07D4">
        <w:rPr>
          <w:color w:val="000000" w:themeColor="text1"/>
          <w:sz w:val="28"/>
          <w:szCs w:val="28"/>
        </w:rPr>
        <w:t>Прекратить досрочно полномочия депутата Совета депутатов сельск</w:t>
      </w:r>
      <w:r w:rsidR="006A07D4" w:rsidRPr="006A07D4">
        <w:rPr>
          <w:color w:val="000000" w:themeColor="text1"/>
          <w:sz w:val="28"/>
          <w:szCs w:val="28"/>
        </w:rPr>
        <w:t>ого поселения Цингалы пятого</w:t>
      </w:r>
      <w:r w:rsidRPr="006A07D4">
        <w:rPr>
          <w:color w:val="000000" w:themeColor="text1"/>
          <w:sz w:val="28"/>
          <w:szCs w:val="28"/>
        </w:rPr>
        <w:t xml:space="preserve"> созыва по двухмандатному избирательному</w:t>
      </w:r>
      <w:r w:rsidR="006A07D4" w:rsidRPr="006A07D4">
        <w:rPr>
          <w:color w:val="000000" w:themeColor="text1"/>
          <w:sz w:val="28"/>
          <w:szCs w:val="28"/>
        </w:rPr>
        <w:t xml:space="preserve"> округу Малюгиной Людмилы Вячеславовны</w:t>
      </w:r>
      <w:r w:rsidRPr="006A07D4">
        <w:rPr>
          <w:color w:val="000000" w:themeColor="text1"/>
          <w:sz w:val="28"/>
          <w:szCs w:val="28"/>
        </w:rPr>
        <w:t xml:space="preserve"> с 2</w:t>
      </w:r>
      <w:r w:rsidR="00EC2CFC">
        <w:rPr>
          <w:color w:val="000000" w:themeColor="text1"/>
          <w:sz w:val="28"/>
          <w:szCs w:val="28"/>
        </w:rPr>
        <w:t>4</w:t>
      </w:r>
      <w:r w:rsidR="006A07D4" w:rsidRPr="006A07D4">
        <w:rPr>
          <w:color w:val="000000" w:themeColor="text1"/>
          <w:sz w:val="28"/>
          <w:szCs w:val="28"/>
        </w:rPr>
        <w:t xml:space="preserve"> сентября</w:t>
      </w:r>
      <w:r w:rsidRPr="006A07D4">
        <w:rPr>
          <w:color w:val="000000" w:themeColor="text1"/>
          <w:sz w:val="28"/>
          <w:szCs w:val="28"/>
        </w:rPr>
        <w:t xml:space="preserve"> 202</w:t>
      </w:r>
      <w:r w:rsidR="006A07D4" w:rsidRPr="006A07D4">
        <w:rPr>
          <w:color w:val="000000" w:themeColor="text1"/>
          <w:sz w:val="28"/>
          <w:szCs w:val="28"/>
        </w:rPr>
        <w:t>6</w:t>
      </w:r>
      <w:r w:rsidRPr="006A07D4">
        <w:rPr>
          <w:color w:val="000000" w:themeColor="text1"/>
          <w:sz w:val="28"/>
          <w:szCs w:val="28"/>
        </w:rPr>
        <w:t xml:space="preserve"> года в связи </w:t>
      </w:r>
      <w:bookmarkEnd w:id="0"/>
      <w:r w:rsidR="006A07D4" w:rsidRPr="006A07D4">
        <w:rPr>
          <w:color w:val="000000" w:themeColor="text1"/>
          <w:sz w:val="28"/>
          <w:szCs w:val="28"/>
        </w:rPr>
        <w:t xml:space="preserve">с </w:t>
      </w:r>
      <w:r w:rsidR="00916FAC">
        <w:rPr>
          <w:color w:val="000000" w:themeColor="text1"/>
          <w:sz w:val="28"/>
          <w:szCs w:val="28"/>
        </w:rPr>
        <w:t>отставкой по собственному желанию.</w:t>
      </w:r>
    </w:p>
    <w:p w14:paraId="2693988B" w14:textId="224FB929" w:rsidR="000D03DB" w:rsidRPr="006A07D4" w:rsidRDefault="000D03DB" w:rsidP="00A91ACF">
      <w:pPr>
        <w:pStyle w:val="af4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6558B42" w14:textId="3CDBB684" w:rsidR="00A91ACF" w:rsidRDefault="009B43F7" w:rsidP="00A91ACF">
      <w:pPr>
        <w:pStyle w:val="af6"/>
        <w:numPr>
          <w:ilvl w:val="0"/>
          <w:numId w:val="42"/>
        </w:numPr>
        <w:shd w:val="clear" w:color="auto" w:fill="FFFFFF"/>
        <w:tabs>
          <w:tab w:val="left" w:pos="0"/>
          <w:tab w:val="left" w:pos="993"/>
        </w:tabs>
        <w:ind w:left="0" w:firstLine="709"/>
        <w:contextualSpacing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E27414">
        <w:rPr>
          <w:color w:val="000000" w:themeColor="text1"/>
          <w:sz w:val="28"/>
          <w:szCs w:val="28"/>
        </w:rPr>
        <w:t xml:space="preserve">  </w:t>
      </w:r>
      <w:r w:rsidR="00A91ACF" w:rsidRPr="00A91ACF">
        <w:rPr>
          <w:rFonts w:eastAsia="Calibri"/>
          <w:sz w:val="28"/>
          <w:szCs w:val="28"/>
          <w:lang w:eastAsia="en-US"/>
        </w:rPr>
        <w:t>Настоящее решение подлежит официальному опубликованию</w:t>
      </w:r>
      <w:r w:rsidR="00A30BE5">
        <w:rPr>
          <w:rFonts w:eastAsia="Calibri"/>
          <w:sz w:val="28"/>
          <w:szCs w:val="28"/>
          <w:lang w:eastAsia="en-US"/>
        </w:rPr>
        <w:t>.</w:t>
      </w:r>
    </w:p>
    <w:p w14:paraId="6B25CE7D" w14:textId="77777777" w:rsidR="00A91ACF" w:rsidRPr="00A91ACF" w:rsidRDefault="00A91ACF" w:rsidP="00A91ACF">
      <w:pPr>
        <w:pStyle w:val="af6"/>
        <w:rPr>
          <w:color w:val="000000" w:themeColor="text1"/>
          <w:sz w:val="28"/>
          <w:szCs w:val="28"/>
        </w:rPr>
      </w:pPr>
    </w:p>
    <w:p w14:paraId="5FC983E5" w14:textId="53F5B2AE" w:rsidR="000D03DB" w:rsidRDefault="009B43F7" w:rsidP="009B43F7">
      <w:pPr>
        <w:pStyle w:val="af6"/>
        <w:numPr>
          <w:ilvl w:val="0"/>
          <w:numId w:val="42"/>
        </w:numPr>
        <w:shd w:val="clear" w:color="auto" w:fill="FFFFFF"/>
        <w:tabs>
          <w:tab w:val="left" w:pos="0"/>
          <w:tab w:val="left" w:pos="993"/>
        </w:tabs>
        <w:ind w:left="0" w:firstLine="709"/>
        <w:contextualSpacing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27414">
        <w:rPr>
          <w:color w:val="000000" w:themeColor="text1"/>
          <w:sz w:val="28"/>
          <w:szCs w:val="28"/>
        </w:rPr>
        <w:t xml:space="preserve">    </w:t>
      </w:r>
      <w:r w:rsidR="00813C24" w:rsidRPr="00813C24">
        <w:rPr>
          <w:color w:val="000000" w:themeColor="text1"/>
          <w:sz w:val="28"/>
          <w:szCs w:val="28"/>
        </w:rPr>
        <w:t>Настоящее решение всту</w:t>
      </w:r>
      <w:r w:rsidR="00A30BE5">
        <w:rPr>
          <w:color w:val="000000" w:themeColor="text1"/>
          <w:sz w:val="28"/>
          <w:szCs w:val="28"/>
        </w:rPr>
        <w:t>пает в силу после его подписания</w:t>
      </w:r>
      <w:r w:rsidR="00916FAC">
        <w:rPr>
          <w:color w:val="000000" w:themeColor="text1"/>
          <w:sz w:val="28"/>
          <w:szCs w:val="28"/>
        </w:rPr>
        <w:t>.</w:t>
      </w:r>
    </w:p>
    <w:p w14:paraId="7E88DAB7" w14:textId="77777777" w:rsidR="000D03DB" w:rsidRDefault="000D03DB" w:rsidP="000D03DB">
      <w:pPr>
        <w:pStyle w:val="af6"/>
        <w:shd w:val="clear" w:color="auto" w:fill="FFFFFF"/>
        <w:tabs>
          <w:tab w:val="left" w:pos="0"/>
        </w:tabs>
        <w:ind w:left="709"/>
        <w:rPr>
          <w:color w:val="000000" w:themeColor="text1"/>
          <w:sz w:val="28"/>
          <w:szCs w:val="28"/>
        </w:rPr>
      </w:pPr>
    </w:p>
    <w:p w14:paraId="5F7D42A9" w14:textId="5610F053" w:rsidR="000D03DB" w:rsidRDefault="000D03DB" w:rsidP="00072134">
      <w:pPr>
        <w:ind w:firstLine="709"/>
        <w:rPr>
          <w:color w:val="000000" w:themeColor="text1"/>
          <w:sz w:val="28"/>
          <w:szCs w:val="28"/>
        </w:rPr>
      </w:pPr>
    </w:p>
    <w:p w14:paraId="5F03189A" w14:textId="46A6F342" w:rsidR="000D03DB" w:rsidRDefault="000D03DB" w:rsidP="00072134">
      <w:pPr>
        <w:ind w:firstLine="709"/>
        <w:rPr>
          <w:color w:val="000000" w:themeColor="text1"/>
          <w:sz w:val="28"/>
          <w:szCs w:val="28"/>
        </w:rPr>
      </w:pPr>
    </w:p>
    <w:p w14:paraId="56137F2E" w14:textId="0E902C35" w:rsidR="000D03DB" w:rsidRPr="00C15A31" w:rsidRDefault="000D03DB" w:rsidP="00072134">
      <w:pPr>
        <w:ind w:firstLine="709"/>
        <w:rPr>
          <w:color w:val="000000" w:themeColor="text1"/>
          <w:sz w:val="28"/>
          <w:szCs w:val="28"/>
        </w:rPr>
      </w:pPr>
    </w:p>
    <w:p w14:paraId="34C9F659" w14:textId="5FAF2DF4" w:rsidR="000D03DB" w:rsidRPr="00E2625B" w:rsidRDefault="000D03DB" w:rsidP="000D03DB">
      <w:pPr>
        <w:tabs>
          <w:tab w:val="left" w:pos="360"/>
        </w:tabs>
        <w:contextualSpacing/>
        <w:rPr>
          <w:color w:val="000000"/>
          <w:sz w:val="28"/>
          <w:szCs w:val="28"/>
        </w:rPr>
      </w:pPr>
      <w:r w:rsidRPr="00E2625B">
        <w:rPr>
          <w:color w:val="000000"/>
          <w:sz w:val="28"/>
          <w:szCs w:val="28"/>
        </w:rPr>
        <w:t>Глав</w:t>
      </w:r>
      <w:r w:rsidR="00BA3D71">
        <w:rPr>
          <w:color w:val="000000"/>
          <w:sz w:val="28"/>
          <w:szCs w:val="28"/>
        </w:rPr>
        <w:t>а</w:t>
      </w:r>
      <w:r w:rsidRPr="00E2625B">
        <w:rPr>
          <w:color w:val="000000"/>
          <w:sz w:val="28"/>
          <w:szCs w:val="28"/>
        </w:rPr>
        <w:t xml:space="preserve"> сельского поселения,</w:t>
      </w:r>
      <w:r w:rsidRPr="00E2625B">
        <w:rPr>
          <w:color w:val="000000"/>
          <w:sz w:val="28"/>
          <w:szCs w:val="28"/>
        </w:rPr>
        <w:tab/>
      </w:r>
      <w:r w:rsidRPr="00E2625B">
        <w:rPr>
          <w:color w:val="000000"/>
          <w:sz w:val="28"/>
          <w:szCs w:val="28"/>
        </w:rPr>
        <w:tab/>
      </w:r>
      <w:r w:rsidRPr="00E2625B">
        <w:rPr>
          <w:color w:val="000000"/>
          <w:sz w:val="28"/>
          <w:szCs w:val="28"/>
        </w:rPr>
        <w:tab/>
      </w:r>
      <w:r w:rsidRPr="00E2625B">
        <w:rPr>
          <w:color w:val="000000"/>
          <w:sz w:val="28"/>
          <w:szCs w:val="28"/>
        </w:rPr>
        <w:tab/>
      </w:r>
    </w:p>
    <w:p w14:paraId="42FC742C" w14:textId="77777777" w:rsidR="000D03DB" w:rsidRPr="00E2625B" w:rsidRDefault="000D03DB" w:rsidP="000D03DB">
      <w:pPr>
        <w:tabs>
          <w:tab w:val="left" w:pos="360"/>
        </w:tabs>
        <w:contextualSpacing/>
        <w:rPr>
          <w:color w:val="000000"/>
          <w:sz w:val="28"/>
          <w:szCs w:val="28"/>
        </w:rPr>
      </w:pPr>
      <w:proofErr w:type="gramStart"/>
      <w:r w:rsidRPr="00E2625B">
        <w:rPr>
          <w:color w:val="000000"/>
          <w:sz w:val="28"/>
          <w:szCs w:val="28"/>
        </w:rPr>
        <w:t>исполняющий</w:t>
      </w:r>
      <w:proofErr w:type="gramEnd"/>
      <w:r w:rsidRPr="00E2625B">
        <w:rPr>
          <w:color w:val="000000"/>
          <w:sz w:val="28"/>
          <w:szCs w:val="28"/>
        </w:rPr>
        <w:t xml:space="preserve"> полномочия</w:t>
      </w:r>
      <w:r w:rsidRPr="00E2625B">
        <w:rPr>
          <w:color w:val="000000"/>
          <w:sz w:val="28"/>
          <w:szCs w:val="28"/>
        </w:rPr>
        <w:tab/>
      </w:r>
      <w:r w:rsidRPr="00E2625B">
        <w:rPr>
          <w:color w:val="000000"/>
          <w:sz w:val="28"/>
          <w:szCs w:val="28"/>
        </w:rPr>
        <w:tab/>
      </w:r>
      <w:r w:rsidRPr="00E2625B">
        <w:rPr>
          <w:color w:val="000000"/>
          <w:sz w:val="28"/>
          <w:szCs w:val="28"/>
        </w:rPr>
        <w:tab/>
      </w:r>
      <w:r w:rsidRPr="00E2625B">
        <w:rPr>
          <w:color w:val="000000"/>
          <w:sz w:val="28"/>
          <w:szCs w:val="28"/>
        </w:rPr>
        <w:tab/>
      </w:r>
    </w:p>
    <w:p w14:paraId="6A018C88" w14:textId="77777777" w:rsidR="000D03DB" w:rsidRPr="00E2625B" w:rsidRDefault="000D03DB" w:rsidP="000D03DB">
      <w:pPr>
        <w:tabs>
          <w:tab w:val="left" w:pos="360"/>
        </w:tabs>
        <w:contextualSpacing/>
        <w:rPr>
          <w:color w:val="000000"/>
          <w:sz w:val="28"/>
          <w:szCs w:val="28"/>
        </w:rPr>
      </w:pPr>
      <w:r w:rsidRPr="00E2625B">
        <w:rPr>
          <w:color w:val="000000"/>
          <w:sz w:val="28"/>
          <w:szCs w:val="28"/>
        </w:rPr>
        <w:t>председателя Совета депутатов</w:t>
      </w:r>
    </w:p>
    <w:p w14:paraId="7D7C18CC" w14:textId="52DB7F5C" w:rsidR="000D03DB" w:rsidRDefault="000D03DB" w:rsidP="00813C24">
      <w:pPr>
        <w:tabs>
          <w:tab w:val="left" w:pos="360"/>
        </w:tabs>
        <w:contextualSpacing/>
        <w:rPr>
          <w:color w:val="000000" w:themeColor="text1"/>
          <w:sz w:val="28"/>
          <w:szCs w:val="28"/>
        </w:rPr>
      </w:pPr>
      <w:r w:rsidRPr="00E2625B">
        <w:rPr>
          <w:color w:val="000000"/>
          <w:sz w:val="28"/>
          <w:szCs w:val="28"/>
        </w:rPr>
        <w:t>сельского поселения Цингалы</w:t>
      </w:r>
      <w:r w:rsidRPr="00E2625B">
        <w:rPr>
          <w:color w:val="000000"/>
          <w:sz w:val="28"/>
          <w:szCs w:val="28"/>
        </w:rPr>
        <w:tab/>
        <w:t xml:space="preserve"> </w:t>
      </w:r>
      <w:r w:rsidRPr="00E2625B">
        <w:rPr>
          <w:color w:val="000000"/>
          <w:sz w:val="28"/>
          <w:szCs w:val="28"/>
        </w:rPr>
        <w:tab/>
      </w:r>
      <w:r w:rsidRPr="00E2625B">
        <w:rPr>
          <w:color w:val="000000"/>
          <w:sz w:val="28"/>
          <w:szCs w:val="28"/>
        </w:rPr>
        <w:tab/>
      </w:r>
      <w:r w:rsidRPr="00E2625B">
        <w:rPr>
          <w:color w:val="000000"/>
          <w:sz w:val="28"/>
          <w:szCs w:val="28"/>
        </w:rPr>
        <w:tab/>
      </w:r>
      <w:r w:rsidRPr="00E2625B">
        <w:rPr>
          <w:color w:val="000000"/>
          <w:sz w:val="28"/>
          <w:szCs w:val="28"/>
        </w:rPr>
        <w:tab/>
        <w:t xml:space="preserve">   </w:t>
      </w:r>
      <w:r w:rsidR="00916FAC">
        <w:rPr>
          <w:color w:val="000000"/>
          <w:sz w:val="28"/>
          <w:szCs w:val="28"/>
        </w:rPr>
        <w:t xml:space="preserve">         </w:t>
      </w:r>
      <w:r w:rsidRPr="00E2625B">
        <w:rPr>
          <w:color w:val="000000"/>
          <w:sz w:val="28"/>
          <w:szCs w:val="28"/>
        </w:rPr>
        <w:t xml:space="preserve">  А.</w:t>
      </w:r>
      <w:r w:rsidR="00BA3D71">
        <w:rPr>
          <w:color w:val="000000"/>
          <w:sz w:val="28"/>
          <w:szCs w:val="28"/>
        </w:rPr>
        <w:t>И</w:t>
      </w:r>
      <w:r w:rsidRPr="00E2625B">
        <w:rPr>
          <w:color w:val="000000"/>
          <w:sz w:val="28"/>
          <w:szCs w:val="28"/>
        </w:rPr>
        <w:t>.</w:t>
      </w:r>
      <w:r w:rsidR="00BA3D71">
        <w:rPr>
          <w:color w:val="000000"/>
          <w:sz w:val="28"/>
          <w:szCs w:val="28"/>
        </w:rPr>
        <w:t>Козлов</w:t>
      </w:r>
    </w:p>
    <w:sectPr w:rsidR="000D03DB" w:rsidSect="000D03DB">
      <w:headerReference w:type="even" r:id="rId9"/>
      <w:headerReference w:type="default" r:id="rId10"/>
      <w:footerReference w:type="default" r:id="rId11"/>
      <w:pgSz w:w="11906" w:h="16838"/>
      <w:pgMar w:top="1134" w:right="849" w:bottom="142" w:left="113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C232B" w14:textId="77777777" w:rsidR="002D6A12" w:rsidRDefault="002D6A12">
      <w:r>
        <w:separator/>
      </w:r>
    </w:p>
  </w:endnote>
  <w:endnote w:type="continuationSeparator" w:id="0">
    <w:p w14:paraId="181D40F5" w14:textId="77777777" w:rsidR="002D6A12" w:rsidRDefault="002D6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3E938" w14:textId="77777777" w:rsidR="0018226B" w:rsidRDefault="0018226B">
    <w:pPr>
      <w:pStyle w:val="a7"/>
      <w:jc w:val="right"/>
    </w:pPr>
  </w:p>
  <w:p w14:paraId="2856EE93" w14:textId="77777777" w:rsidR="0018226B" w:rsidRDefault="0018226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AA2EED" w14:textId="77777777" w:rsidR="002D6A12" w:rsidRDefault="002D6A12">
      <w:r>
        <w:separator/>
      </w:r>
    </w:p>
  </w:footnote>
  <w:footnote w:type="continuationSeparator" w:id="0">
    <w:p w14:paraId="045ACAF3" w14:textId="77777777" w:rsidR="002D6A12" w:rsidRDefault="002D6A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BE524" w14:textId="77777777" w:rsidR="0018226B" w:rsidRDefault="0018226B" w:rsidP="00A3761A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4E28A98" w14:textId="77777777" w:rsidR="0018226B" w:rsidRDefault="0018226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20C54" w14:textId="77777777" w:rsidR="0018226B" w:rsidRDefault="0018226B">
    <w:pPr>
      <w:pStyle w:val="a5"/>
      <w:jc w:val="center"/>
    </w:pPr>
  </w:p>
  <w:p w14:paraId="0D1FF56B" w14:textId="77777777" w:rsidR="0018226B" w:rsidRDefault="0018226B">
    <w:pPr>
      <w:pStyle w:val="a5"/>
      <w:jc w:val="center"/>
    </w:pPr>
  </w:p>
  <w:p w14:paraId="1E16C9F0" w14:textId="77777777" w:rsidR="0018226B" w:rsidRDefault="0018226B">
    <w:pPr>
      <w:pStyle w:val="a5"/>
      <w:jc w:val="center"/>
    </w:pPr>
  </w:p>
  <w:p w14:paraId="20166A63" w14:textId="77777777" w:rsidR="0018226B" w:rsidRDefault="0018226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hint="default"/>
      </w:rPr>
    </w:lvl>
  </w:abstractNum>
  <w:abstractNum w:abstractNumId="1">
    <w:nsid w:val="0000000C"/>
    <w:multiLevelType w:val="singleLevel"/>
    <w:tmpl w:val="9AD09238"/>
    <w:name w:val="WW8Num20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/>
      </w:rPr>
    </w:lvl>
  </w:abstractNum>
  <w:abstractNum w:abstractNumId="2">
    <w:nsid w:val="0000000E"/>
    <w:multiLevelType w:val="multilevel"/>
    <w:tmpl w:val="0000000E"/>
    <w:name w:val="WW8Num24"/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1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567"/>
      </w:pPr>
      <w:rPr>
        <w:rFonts w:ascii="Symbol" w:hAnsi="Symbol" w:cs="Symbol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567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tabs>
          <w:tab w:val="num" w:pos="0"/>
        </w:tabs>
        <w:ind w:left="0" w:firstLine="567"/>
      </w:pPr>
      <w:rPr>
        <w:rFonts w:ascii="Symbol" w:hAnsi="Symbol" w:cs="Symbol" w:hint="default"/>
      </w:rPr>
    </w:lvl>
  </w:abstractNum>
  <w:abstractNum w:abstractNumId="3">
    <w:nsid w:val="0000000F"/>
    <w:multiLevelType w:val="singleLevel"/>
    <w:tmpl w:val="0000000F"/>
    <w:name w:val="WW8Num25"/>
    <w:lvl w:ilvl="0">
      <w:start w:val="1"/>
      <w:numFmt w:val="bullet"/>
      <w:pStyle w:val="1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</w:rPr>
    </w:lvl>
  </w:abstractNum>
  <w:abstractNum w:abstractNumId="4">
    <w:nsid w:val="036E39AD"/>
    <w:multiLevelType w:val="hybridMultilevel"/>
    <w:tmpl w:val="ABCC5D6E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50241D5"/>
    <w:multiLevelType w:val="hybridMultilevel"/>
    <w:tmpl w:val="922C4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2875C9"/>
    <w:multiLevelType w:val="hybridMultilevel"/>
    <w:tmpl w:val="703AB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DD05D2"/>
    <w:multiLevelType w:val="hybridMultilevel"/>
    <w:tmpl w:val="5FC22F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0835144B"/>
    <w:multiLevelType w:val="hybridMultilevel"/>
    <w:tmpl w:val="C1766366"/>
    <w:lvl w:ilvl="0" w:tplc="422AB86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0BC81C5A"/>
    <w:multiLevelType w:val="hybridMultilevel"/>
    <w:tmpl w:val="C45A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182DB1"/>
    <w:multiLevelType w:val="hybridMultilevel"/>
    <w:tmpl w:val="FBB88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8830EA"/>
    <w:multiLevelType w:val="hybridMultilevel"/>
    <w:tmpl w:val="5B32E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7110F8"/>
    <w:multiLevelType w:val="hybridMultilevel"/>
    <w:tmpl w:val="841238F0"/>
    <w:lvl w:ilvl="0" w:tplc="A5B6CB2C">
      <w:start w:val="2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8EA6C24"/>
    <w:multiLevelType w:val="hybridMultilevel"/>
    <w:tmpl w:val="4476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9C723E"/>
    <w:multiLevelType w:val="hybridMultilevel"/>
    <w:tmpl w:val="2FF09652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25DD5BA1"/>
    <w:multiLevelType w:val="multilevel"/>
    <w:tmpl w:val="0486F9E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23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6">
    <w:nsid w:val="25F5650B"/>
    <w:multiLevelType w:val="hybridMultilevel"/>
    <w:tmpl w:val="19BE08E8"/>
    <w:styleLink w:val="11"/>
    <w:lvl w:ilvl="0" w:tplc="064ABF7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60837E4"/>
    <w:multiLevelType w:val="hybridMultilevel"/>
    <w:tmpl w:val="A1B87C24"/>
    <w:lvl w:ilvl="0" w:tplc="EC6A5AA4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270520FE"/>
    <w:multiLevelType w:val="hybridMultilevel"/>
    <w:tmpl w:val="8EB2E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72583"/>
    <w:multiLevelType w:val="hybridMultilevel"/>
    <w:tmpl w:val="A68CE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79162D"/>
    <w:multiLevelType w:val="hybridMultilevel"/>
    <w:tmpl w:val="9CFA9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326BC9"/>
    <w:multiLevelType w:val="hybridMultilevel"/>
    <w:tmpl w:val="D83C198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>
    <w:nsid w:val="38345307"/>
    <w:multiLevelType w:val="multilevel"/>
    <w:tmpl w:val="54D4E514"/>
    <w:styleLink w:val="1ai11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3E4C3D67"/>
    <w:multiLevelType w:val="multilevel"/>
    <w:tmpl w:val="DD9081C2"/>
    <w:lvl w:ilvl="0">
      <w:start w:val="1"/>
      <w:numFmt w:val="decimal"/>
      <w:lvlText w:val="%1."/>
      <w:lvlJc w:val="left"/>
      <w:pPr>
        <w:ind w:left="2085" w:hanging="1185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24">
    <w:nsid w:val="43F54BB8"/>
    <w:multiLevelType w:val="hybridMultilevel"/>
    <w:tmpl w:val="DB6078D2"/>
    <w:styleLink w:val="1111113"/>
    <w:lvl w:ilvl="0" w:tplc="0419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25">
    <w:nsid w:val="464C11A6"/>
    <w:multiLevelType w:val="multilevel"/>
    <w:tmpl w:val="A3A221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4DA02E77"/>
    <w:multiLevelType w:val="multilevel"/>
    <w:tmpl w:val="AF58676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27">
    <w:nsid w:val="53187DCB"/>
    <w:multiLevelType w:val="hybridMultilevel"/>
    <w:tmpl w:val="7CCAB492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8">
    <w:nsid w:val="55DA5BC1"/>
    <w:multiLevelType w:val="hybridMultilevel"/>
    <w:tmpl w:val="5AFE2072"/>
    <w:lvl w:ilvl="0" w:tplc="2A2C4D0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579F34D7"/>
    <w:multiLevelType w:val="hybridMultilevel"/>
    <w:tmpl w:val="ADA66088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5D170AC3"/>
    <w:multiLevelType w:val="hybridMultilevel"/>
    <w:tmpl w:val="1CEABF3A"/>
    <w:styleLink w:val="1ai"/>
    <w:lvl w:ilvl="0" w:tplc="BCBAB0C6">
      <w:start w:val="1"/>
      <w:numFmt w:val="bullet"/>
      <w:lvlText w:val="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E761F8F"/>
    <w:multiLevelType w:val="hybridMultilevel"/>
    <w:tmpl w:val="CDD61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352D7E"/>
    <w:multiLevelType w:val="hybridMultilevel"/>
    <w:tmpl w:val="C0728060"/>
    <w:lvl w:ilvl="0" w:tplc="8BEED2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636D237D"/>
    <w:multiLevelType w:val="multilevel"/>
    <w:tmpl w:val="725A804A"/>
    <w:lvl w:ilvl="0">
      <w:start w:val="1"/>
      <w:numFmt w:val="bullet"/>
      <w:pStyle w:val="a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pStyle w:val="3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pStyle w:val="4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pStyle w:val="5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pStyle w:val="6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pStyle w:val="7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pStyle w:val="8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pStyle w:val="9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34">
    <w:nsid w:val="63C84E86"/>
    <w:multiLevelType w:val="multilevel"/>
    <w:tmpl w:val="B0F657BC"/>
    <w:lvl w:ilvl="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5">
    <w:nsid w:val="64DE767F"/>
    <w:multiLevelType w:val="hybridMultilevel"/>
    <w:tmpl w:val="23D62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1E7921"/>
    <w:multiLevelType w:val="hybridMultilevel"/>
    <w:tmpl w:val="A56EF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C03DF6"/>
    <w:multiLevelType w:val="multilevel"/>
    <w:tmpl w:val="D51669C4"/>
    <w:styleLink w:val="a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8">
    <w:nsid w:val="76E571EC"/>
    <w:multiLevelType w:val="hybridMultilevel"/>
    <w:tmpl w:val="B24CB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8F48DC"/>
    <w:multiLevelType w:val="hybridMultilevel"/>
    <w:tmpl w:val="C5305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110DD6"/>
    <w:multiLevelType w:val="multilevel"/>
    <w:tmpl w:val="D78A8108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9"/>
  </w:num>
  <w:num w:numId="4">
    <w:abstractNumId w:val="27"/>
  </w:num>
  <w:num w:numId="5">
    <w:abstractNumId w:val="13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7"/>
  </w:num>
  <w:num w:numId="12">
    <w:abstractNumId w:val="12"/>
  </w:num>
  <w:num w:numId="13">
    <w:abstractNumId w:val="30"/>
  </w:num>
  <w:num w:numId="14">
    <w:abstractNumId w:val="37"/>
  </w:num>
  <w:num w:numId="15">
    <w:abstractNumId w:val="33"/>
  </w:num>
  <w:num w:numId="16">
    <w:abstractNumId w:val="22"/>
  </w:num>
  <w:num w:numId="17">
    <w:abstractNumId w:val="16"/>
  </w:num>
  <w:num w:numId="18">
    <w:abstractNumId w:val="1"/>
  </w:num>
  <w:num w:numId="19">
    <w:abstractNumId w:val="32"/>
  </w:num>
  <w:num w:numId="20">
    <w:abstractNumId w:val="28"/>
  </w:num>
  <w:num w:numId="21">
    <w:abstractNumId w:val="0"/>
  </w:num>
  <w:num w:numId="22">
    <w:abstractNumId w:val="2"/>
  </w:num>
  <w:num w:numId="23">
    <w:abstractNumId w:val="3"/>
  </w:num>
  <w:num w:numId="24">
    <w:abstractNumId w:val="15"/>
  </w:num>
  <w:num w:numId="25">
    <w:abstractNumId w:val="40"/>
  </w:num>
  <w:num w:numId="26">
    <w:abstractNumId w:val="25"/>
  </w:num>
  <w:num w:numId="27">
    <w:abstractNumId w:val="36"/>
  </w:num>
  <w:num w:numId="28">
    <w:abstractNumId w:val="18"/>
  </w:num>
  <w:num w:numId="29">
    <w:abstractNumId w:val="31"/>
  </w:num>
  <w:num w:numId="30">
    <w:abstractNumId w:val="21"/>
  </w:num>
  <w:num w:numId="31">
    <w:abstractNumId w:val="38"/>
  </w:num>
  <w:num w:numId="32">
    <w:abstractNumId w:val="6"/>
  </w:num>
  <w:num w:numId="33">
    <w:abstractNumId w:val="10"/>
  </w:num>
  <w:num w:numId="34">
    <w:abstractNumId w:val="35"/>
  </w:num>
  <w:num w:numId="35">
    <w:abstractNumId w:val="5"/>
  </w:num>
  <w:num w:numId="36">
    <w:abstractNumId w:val="20"/>
  </w:num>
  <w:num w:numId="37">
    <w:abstractNumId w:val="39"/>
  </w:num>
  <w:num w:numId="38">
    <w:abstractNumId w:val="1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11"/>
  </w:num>
  <w:num w:numId="42">
    <w:abstractNumId w:val="34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DF4"/>
    <w:rsid w:val="00001E46"/>
    <w:rsid w:val="00002CF8"/>
    <w:rsid w:val="0000631B"/>
    <w:rsid w:val="00006BB7"/>
    <w:rsid w:val="000116B7"/>
    <w:rsid w:val="00011819"/>
    <w:rsid w:val="000149D2"/>
    <w:rsid w:val="000158F5"/>
    <w:rsid w:val="000177D9"/>
    <w:rsid w:val="00022B43"/>
    <w:rsid w:val="00023F03"/>
    <w:rsid w:val="00032E7C"/>
    <w:rsid w:val="0003534E"/>
    <w:rsid w:val="00037A64"/>
    <w:rsid w:val="00037E90"/>
    <w:rsid w:val="000416EE"/>
    <w:rsid w:val="000418E0"/>
    <w:rsid w:val="00042468"/>
    <w:rsid w:val="00044035"/>
    <w:rsid w:val="00046ACA"/>
    <w:rsid w:val="00047A31"/>
    <w:rsid w:val="000523F8"/>
    <w:rsid w:val="000528A2"/>
    <w:rsid w:val="00054391"/>
    <w:rsid w:val="00054EFF"/>
    <w:rsid w:val="000569C7"/>
    <w:rsid w:val="000604CD"/>
    <w:rsid w:val="00063D85"/>
    <w:rsid w:val="00067CFC"/>
    <w:rsid w:val="00072134"/>
    <w:rsid w:val="0007379B"/>
    <w:rsid w:val="000761CF"/>
    <w:rsid w:val="00082E49"/>
    <w:rsid w:val="00084E79"/>
    <w:rsid w:val="00086C87"/>
    <w:rsid w:val="000909C3"/>
    <w:rsid w:val="00092764"/>
    <w:rsid w:val="000950D1"/>
    <w:rsid w:val="00095CD6"/>
    <w:rsid w:val="000A30EE"/>
    <w:rsid w:val="000A4AA2"/>
    <w:rsid w:val="000A5071"/>
    <w:rsid w:val="000A7CA8"/>
    <w:rsid w:val="000B1DF0"/>
    <w:rsid w:val="000B5355"/>
    <w:rsid w:val="000B538A"/>
    <w:rsid w:val="000B66A1"/>
    <w:rsid w:val="000B6F6D"/>
    <w:rsid w:val="000C484F"/>
    <w:rsid w:val="000C60B6"/>
    <w:rsid w:val="000D03DB"/>
    <w:rsid w:val="000D2C7E"/>
    <w:rsid w:val="000D2DF4"/>
    <w:rsid w:val="000D6C48"/>
    <w:rsid w:val="000D6DA2"/>
    <w:rsid w:val="000E27F2"/>
    <w:rsid w:val="000E3575"/>
    <w:rsid w:val="000E6449"/>
    <w:rsid w:val="000E7485"/>
    <w:rsid w:val="000E78DE"/>
    <w:rsid w:val="000F0949"/>
    <w:rsid w:val="000F0EC0"/>
    <w:rsid w:val="000F2D55"/>
    <w:rsid w:val="000F38FD"/>
    <w:rsid w:val="0010121C"/>
    <w:rsid w:val="0010337E"/>
    <w:rsid w:val="0010693E"/>
    <w:rsid w:val="0010696A"/>
    <w:rsid w:val="00107048"/>
    <w:rsid w:val="00107D1A"/>
    <w:rsid w:val="00110043"/>
    <w:rsid w:val="0011044F"/>
    <w:rsid w:val="00111AE7"/>
    <w:rsid w:val="00112798"/>
    <w:rsid w:val="00121084"/>
    <w:rsid w:val="00121ADB"/>
    <w:rsid w:val="00123CB1"/>
    <w:rsid w:val="00124F66"/>
    <w:rsid w:val="00125794"/>
    <w:rsid w:val="00126C21"/>
    <w:rsid w:val="00135315"/>
    <w:rsid w:val="00135C84"/>
    <w:rsid w:val="00141F30"/>
    <w:rsid w:val="0014559A"/>
    <w:rsid w:val="00145CD1"/>
    <w:rsid w:val="0014659F"/>
    <w:rsid w:val="00150295"/>
    <w:rsid w:val="001502AF"/>
    <w:rsid w:val="00153D63"/>
    <w:rsid w:val="00160CC1"/>
    <w:rsid w:val="00162AA7"/>
    <w:rsid w:val="001660E3"/>
    <w:rsid w:val="00166D49"/>
    <w:rsid w:val="00167FB8"/>
    <w:rsid w:val="00172EFB"/>
    <w:rsid w:val="00173080"/>
    <w:rsid w:val="00177691"/>
    <w:rsid w:val="001807C2"/>
    <w:rsid w:val="0018226B"/>
    <w:rsid w:val="00183935"/>
    <w:rsid w:val="00183AE6"/>
    <w:rsid w:val="001848BB"/>
    <w:rsid w:val="00184E58"/>
    <w:rsid w:val="001912AC"/>
    <w:rsid w:val="0019272E"/>
    <w:rsid w:val="001930F7"/>
    <w:rsid w:val="00194505"/>
    <w:rsid w:val="001954AB"/>
    <w:rsid w:val="00197A83"/>
    <w:rsid w:val="00197EBB"/>
    <w:rsid w:val="001A009B"/>
    <w:rsid w:val="001A5322"/>
    <w:rsid w:val="001A6B30"/>
    <w:rsid w:val="001B0CA3"/>
    <w:rsid w:val="001B1D42"/>
    <w:rsid w:val="001B2996"/>
    <w:rsid w:val="001B3460"/>
    <w:rsid w:val="001B4789"/>
    <w:rsid w:val="001B4C51"/>
    <w:rsid w:val="001B5DA3"/>
    <w:rsid w:val="001C00C9"/>
    <w:rsid w:val="001C0FC3"/>
    <w:rsid w:val="001C1876"/>
    <w:rsid w:val="001C4BFF"/>
    <w:rsid w:val="001C5BA1"/>
    <w:rsid w:val="001D5DED"/>
    <w:rsid w:val="001D641E"/>
    <w:rsid w:val="001E25A1"/>
    <w:rsid w:val="001E27A4"/>
    <w:rsid w:val="001E5695"/>
    <w:rsid w:val="001E798F"/>
    <w:rsid w:val="001F1F25"/>
    <w:rsid w:val="001F4BEC"/>
    <w:rsid w:val="001F73C0"/>
    <w:rsid w:val="001F7AB4"/>
    <w:rsid w:val="0020096B"/>
    <w:rsid w:val="00204BA4"/>
    <w:rsid w:val="00207435"/>
    <w:rsid w:val="00217A94"/>
    <w:rsid w:val="0022037D"/>
    <w:rsid w:val="00220893"/>
    <w:rsid w:val="00222A81"/>
    <w:rsid w:val="002236DA"/>
    <w:rsid w:val="00227718"/>
    <w:rsid w:val="00231648"/>
    <w:rsid w:val="00231C60"/>
    <w:rsid w:val="00231EE0"/>
    <w:rsid w:val="00234187"/>
    <w:rsid w:val="00237AC2"/>
    <w:rsid w:val="0024051E"/>
    <w:rsid w:val="00243DFB"/>
    <w:rsid w:val="00245369"/>
    <w:rsid w:val="00247BC1"/>
    <w:rsid w:val="0025368D"/>
    <w:rsid w:val="00253F71"/>
    <w:rsid w:val="0025775C"/>
    <w:rsid w:val="00260514"/>
    <w:rsid w:val="0026095E"/>
    <w:rsid w:val="00261690"/>
    <w:rsid w:val="002634D6"/>
    <w:rsid w:val="00263ADB"/>
    <w:rsid w:val="00266DBB"/>
    <w:rsid w:val="00270F50"/>
    <w:rsid w:val="002739DC"/>
    <w:rsid w:val="00273B00"/>
    <w:rsid w:val="002823E2"/>
    <w:rsid w:val="00282837"/>
    <w:rsid w:val="00282FA3"/>
    <w:rsid w:val="00285D6E"/>
    <w:rsid w:val="00286721"/>
    <w:rsid w:val="00286F77"/>
    <w:rsid w:val="00290A53"/>
    <w:rsid w:val="002916B0"/>
    <w:rsid w:val="0029195A"/>
    <w:rsid w:val="002959C9"/>
    <w:rsid w:val="00296C6B"/>
    <w:rsid w:val="002A3AFF"/>
    <w:rsid w:val="002B0C3B"/>
    <w:rsid w:val="002B58A3"/>
    <w:rsid w:val="002B5EAD"/>
    <w:rsid w:val="002B7303"/>
    <w:rsid w:val="002C0AF8"/>
    <w:rsid w:val="002C414F"/>
    <w:rsid w:val="002C51F8"/>
    <w:rsid w:val="002C520D"/>
    <w:rsid w:val="002C55D5"/>
    <w:rsid w:val="002C68A7"/>
    <w:rsid w:val="002C6A25"/>
    <w:rsid w:val="002C7636"/>
    <w:rsid w:val="002C76ED"/>
    <w:rsid w:val="002D274B"/>
    <w:rsid w:val="002D2A83"/>
    <w:rsid w:val="002D2BF9"/>
    <w:rsid w:val="002D4AA3"/>
    <w:rsid w:val="002D6A12"/>
    <w:rsid w:val="002D7A31"/>
    <w:rsid w:val="002E121E"/>
    <w:rsid w:val="002E188C"/>
    <w:rsid w:val="002E69F3"/>
    <w:rsid w:val="002F0C5F"/>
    <w:rsid w:val="002F4035"/>
    <w:rsid w:val="002F5727"/>
    <w:rsid w:val="00300E71"/>
    <w:rsid w:val="0030103D"/>
    <w:rsid w:val="0030166C"/>
    <w:rsid w:val="0030211D"/>
    <w:rsid w:val="0030294D"/>
    <w:rsid w:val="00306A0F"/>
    <w:rsid w:val="00307701"/>
    <w:rsid w:val="003109A0"/>
    <w:rsid w:val="0031167D"/>
    <w:rsid w:val="00311AAB"/>
    <w:rsid w:val="00312C80"/>
    <w:rsid w:val="003172E0"/>
    <w:rsid w:val="00317316"/>
    <w:rsid w:val="00320882"/>
    <w:rsid w:val="00320FDB"/>
    <w:rsid w:val="00321FCE"/>
    <w:rsid w:val="00324DFF"/>
    <w:rsid w:val="00330513"/>
    <w:rsid w:val="00332D3E"/>
    <w:rsid w:val="00333BAA"/>
    <w:rsid w:val="003346F1"/>
    <w:rsid w:val="00335184"/>
    <w:rsid w:val="0033795F"/>
    <w:rsid w:val="003436F7"/>
    <w:rsid w:val="0034592D"/>
    <w:rsid w:val="00350525"/>
    <w:rsid w:val="00354BD7"/>
    <w:rsid w:val="003554CF"/>
    <w:rsid w:val="00361225"/>
    <w:rsid w:val="003619C2"/>
    <w:rsid w:val="00370BA1"/>
    <w:rsid w:val="00371504"/>
    <w:rsid w:val="00382659"/>
    <w:rsid w:val="003860A3"/>
    <w:rsid w:val="00387627"/>
    <w:rsid w:val="003902B3"/>
    <w:rsid w:val="00390699"/>
    <w:rsid w:val="00391CD6"/>
    <w:rsid w:val="00392BED"/>
    <w:rsid w:val="003930D6"/>
    <w:rsid w:val="00394247"/>
    <w:rsid w:val="00394A78"/>
    <w:rsid w:val="003963CE"/>
    <w:rsid w:val="003A1358"/>
    <w:rsid w:val="003A1CB8"/>
    <w:rsid w:val="003A27CF"/>
    <w:rsid w:val="003A34F0"/>
    <w:rsid w:val="003A79FF"/>
    <w:rsid w:val="003B0C88"/>
    <w:rsid w:val="003B108B"/>
    <w:rsid w:val="003B7D57"/>
    <w:rsid w:val="003C06F0"/>
    <w:rsid w:val="003C2775"/>
    <w:rsid w:val="003C2F72"/>
    <w:rsid w:val="003C7D37"/>
    <w:rsid w:val="003D41CF"/>
    <w:rsid w:val="003D666E"/>
    <w:rsid w:val="003D6B20"/>
    <w:rsid w:val="003E011D"/>
    <w:rsid w:val="003E280D"/>
    <w:rsid w:val="003E5772"/>
    <w:rsid w:val="003F07EB"/>
    <w:rsid w:val="003F698E"/>
    <w:rsid w:val="003F6996"/>
    <w:rsid w:val="00400D72"/>
    <w:rsid w:val="00401D4F"/>
    <w:rsid w:val="0040396E"/>
    <w:rsid w:val="004053A7"/>
    <w:rsid w:val="004056D0"/>
    <w:rsid w:val="00411191"/>
    <w:rsid w:val="00411F43"/>
    <w:rsid w:val="004126DF"/>
    <w:rsid w:val="00412837"/>
    <w:rsid w:val="004130C5"/>
    <w:rsid w:val="00420031"/>
    <w:rsid w:val="00420DA0"/>
    <w:rsid w:val="0042142C"/>
    <w:rsid w:val="004262E2"/>
    <w:rsid w:val="0043007D"/>
    <w:rsid w:val="004342BA"/>
    <w:rsid w:val="00437000"/>
    <w:rsid w:val="0044094B"/>
    <w:rsid w:val="00440D61"/>
    <w:rsid w:val="00441D95"/>
    <w:rsid w:val="00442C55"/>
    <w:rsid w:val="00442E1C"/>
    <w:rsid w:val="004476EB"/>
    <w:rsid w:val="00447F2E"/>
    <w:rsid w:val="00457866"/>
    <w:rsid w:val="00457D18"/>
    <w:rsid w:val="00462AF3"/>
    <w:rsid w:val="00464F6C"/>
    <w:rsid w:val="00465685"/>
    <w:rsid w:val="00467EAD"/>
    <w:rsid w:val="004727E2"/>
    <w:rsid w:val="0047442A"/>
    <w:rsid w:val="0048479E"/>
    <w:rsid w:val="004864F2"/>
    <w:rsid w:val="004879F1"/>
    <w:rsid w:val="00496596"/>
    <w:rsid w:val="004A06F2"/>
    <w:rsid w:val="004A1C8F"/>
    <w:rsid w:val="004A37E1"/>
    <w:rsid w:val="004A5DB5"/>
    <w:rsid w:val="004B3E27"/>
    <w:rsid w:val="004B5A32"/>
    <w:rsid w:val="004C0D22"/>
    <w:rsid w:val="004C2E85"/>
    <w:rsid w:val="004C4D59"/>
    <w:rsid w:val="004C53F8"/>
    <w:rsid w:val="004C6AC5"/>
    <w:rsid w:val="004C6D55"/>
    <w:rsid w:val="004C71C5"/>
    <w:rsid w:val="004D2A43"/>
    <w:rsid w:val="004D5DAD"/>
    <w:rsid w:val="004F1FFD"/>
    <w:rsid w:val="004F470E"/>
    <w:rsid w:val="004F7367"/>
    <w:rsid w:val="004F7B5C"/>
    <w:rsid w:val="00501176"/>
    <w:rsid w:val="00502368"/>
    <w:rsid w:val="00506D8C"/>
    <w:rsid w:val="00510294"/>
    <w:rsid w:val="005115EA"/>
    <w:rsid w:val="005116C4"/>
    <w:rsid w:val="00513B05"/>
    <w:rsid w:val="00513CF7"/>
    <w:rsid w:val="0052094C"/>
    <w:rsid w:val="00523150"/>
    <w:rsid w:val="00524B55"/>
    <w:rsid w:val="005259D4"/>
    <w:rsid w:val="00525F2F"/>
    <w:rsid w:val="00526D1A"/>
    <w:rsid w:val="00527B5A"/>
    <w:rsid w:val="00527B8D"/>
    <w:rsid w:val="00531201"/>
    <w:rsid w:val="00531749"/>
    <w:rsid w:val="0053298F"/>
    <w:rsid w:val="00536259"/>
    <w:rsid w:val="00536738"/>
    <w:rsid w:val="00540083"/>
    <w:rsid w:val="0054100A"/>
    <w:rsid w:val="0054570E"/>
    <w:rsid w:val="00546D6B"/>
    <w:rsid w:val="00547CFF"/>
    <w:rsid w:val="005504F2"/>
    <w:rsid w:val="005513C2"/>
    <w:rsid w:val="00551D3F"/>
    <w:rsid w:val="005526EB"/>
    <w:rsid w:val="00557A24"/>
    <w:rsid w:val="0056038E"/>
    <w:rsid w:val="0056098F"/>
    <w:rsid w:val="00560C0B"/>
    <w:rsid w:val="005616D0"/>
    <w:rsid w:val="00563AD1"/>
    <w:rsid w:val="00573946"/>
    <w:rsid w:val="00574044"/>
    <w:rsid w:val="00574DF7"/>
    <w:rsid w:val="00575230"/>
    <w:rsid w:val="00576AB5"/>
    <w:rsid w:val="00580A6D"/>
    <w:rsid w:val="0058214D"/>
    <w:rsid w:val="005823B3"/>
    <w:rsid w:val="00583E0E"/>
    <w:rsid w:val="00584A6A"/>
    <w:rsid w:val="0059438F"/>
    <w:rsid w:val="005A0FBC"/>
    <w:rsid w:val="005A3EC8"/>
    <w:rsid w:val="005A47AC"/>
    <w:rsid w:val="005A5ADC"/>
    <w:rsid w:val="005A7E81"/>
    <w:rsid w:val="005B24FC"/>
    <w:rsid w:val="005B50A9"/>
    <w:rsid w:val="005B6D69"/>
    <w:rsid w:val="005C0D9C"/>
    <w:rsid w:val="005C4C10"/>
    <w:rsid w:val="005D0CDF"/>
    <w:rsid w:val="005D22AD"/>
    <w:rsid w:val="005D2C0A"/>
    <w:rsid w:val="005D3370"/>
    <w:rsid w:val="005D3C47"/>
    <w:rsid w:val="005D5B50"/>
    <w:rsid w:val="005E0C4B"/>
    <w:rsid w:val="005E576E"/>
    <w:rsid w:val="005E5DE8"/>
    <w:rsid w:val="005E7E2E"/>
    <w:rsid w:val="005F2DD9"/>
    <w:rsid w:val="005F395F"/>
    <w:rsid w:val="005F5364"/>
    <w:rsid w:val="00607883"/>
    <w:rsid w:val="00610D3E"/>
    <w:rsid w:val="00613D11"/>
    <w:rsid w:val="00614D2D"/>
    <w:rsid w:val="00625344"/>
    <w:rsid w:val="006329E0"/>
    <w:rsid w:val="00635FD7"/>
    <w:rsid w:val="00637315"/>
    <w:rsid w:val="006458A5"/>
    <w:rsid w:val="00645EB8"/>
    <w:rsid w:val="00647907"/>
    <w:rsid w:val="0065091C"/>
    <w:rsid w:val="006519ED"/>
    <w:rsid w:val="0065274A"/>
    <w:rsid w:val="006554A4"/>
    <w:rsid w:val="00656D33"/>
    <w:rsid w:val="0065745E"/>
    <w:rsid w:val="0065793E"/>
    <w:rsid w:val="00657E88"/>
    <w:rsid w:val="00662A56"/>
    <w:rsid w:val="00663F0C"/>
    <w:rsid w:val="006642EF"/>
    <w:rsid w:val="00666E2D"/>
    <w:rsid w:val="006735DE"/>
    <w:rsid w:val="00673BC1"/>
    <w:rsid w:val="00676C87"/>
    <w:rsid w:val="00687AB0"/>
    <w:rsid w:val="00693FDA"/>
    <w:rsid w:val="006950D5"/>
    <w:rsid w:val="0069546F"/>
    <w:rsid w:val="0069611E"/>
    <w:rsid w:val="00696FE9"/>
    <w:rsid w:val="006A05C3"/>
    <w:rsid w:val="006A07D4"/>
    <w:rsid w:val="006A6B02"/>
    <w:rsid w:val="006A7A36"/>
    <w:rsid w:val="006B1047"/>
    <w:rsid w:val="006B1B8E"/>
    <w:rsid w:val="006B421E"/>
    <w:rsid w:val="006B4650"/>
    <w:rsid w:val="006B4B47"/>
    <w:rsid w:val="006B5226"/>
    <w:rsid w:val="006B77A3"/>
    <w:rsid w:val="006C1086"/>
    <w:rsid w:val="006C2448"/>
    <w:rsid w:val="006C485C"/>
    <w:rsid w:val="006C6609"/>
    <w:rsid w:val="006D117E"/>
    <w:rsid w:val="006D16AA"/>
    <w:rsid w:val="006D36B3"/>
    <w:rsid w:val="006D5CA4"/>
    <w:rsid w:val="006D7597"/>
    <w:rsid w:val="006E5CE8"/>
    <w:rsid w:val="006E7B69"/>
    <w:rsid w:val="006F2BEC"/>
    <w:rsid w:val="006F6B90"/>
    <w:rsid w:val="006F761C"/>
    <w:rsid w:val="0070231A"/>
    <w:rsid w:val="0070491C"/>
    <w:rsid w:val="00705D08"/>
    <w:rsid w:val="007061E6"/>
    <w:rsid w:val="0071384D"/>
    <w:rsid w:val="007173B1"/>
    <w:rsid w:val="0072282D"/>
    <w:rsid w:val="00724B24"/>
    <w:rsid w:val="00733AA9"/>
    <w:rsid w:val="00733E24"/>
    <w:rsid w:val="00735F69"/>
    <w:rsid w:val="00742024"/>
    <w:rsid w:val="00742681"/>
    <w:rsid w:val="007429ED"/>
    <w:rsid w:val="00743846"/>
    <w:rsid w:val="007438AD"/>
    <w:rsid w:val="007452F1"/>
    <w:rsid w:val="00745927"/>
    <w:rsid w:val="00745C58"/>
    <w:rsid w:val="0075077E"/>
    <w:rsid w:val="0075324F"/>
    <w:rsid w:val="00753B94"/>
    <w:rsid w:val="0075433F"/>
    <w:rsid w:val="00754FF9"/>
    <w:rsid w:val="0075580C"/>
    <w:rsid w:val="00760659"/>
    <w:rsid w:val="00763C41"/>
    <w:rsid w:val="0076665B"/>
    <w:rsid w:val="00766D73"/>
    <w:rsid w:val="00767687"/>
    <w:rsid w:val="00767EC7"/>
    <w:rsid w:val="00772117"/>
    <w:rsid w:val="00772AC9"/>
    <w:rsid w:val="007737A2"/>
    <w:rsid w:val="0077416F"/>
    <w:rsid w:val="0077660D"/>
    <w:rsid w:val="00781771"/>
    <w:rsid w:val="00782AFE"/>
    <w:rsid w:val="00785125"/>
    <w:rsid w:val="007873E9"/>
    <w:rsid w:val="007906FE"/>
    <w:rsid w:val="00792CF3"/>
    <w:rsid w:val="00792DA9"/>
    <w:rsid w:val="0079346F"/>
    <w:rsid w:val="00795DE4"/>
    <w:rsid w:val="007977D0"/>
    <w:rsid w:val="007A0727"/>
    <w:rsid w:val="007A0BA3"/>
    <w:rsid w:val="007A67C3"/>
    <w:rsid w:val="007B0636"/>
    <w:rsid w:val="007B27C5"/>
    <w:rsid w:val="007B4CB8"/>
    <w:rsid w:val="007B5173"/>
    <w:rsid w:val="007B56B2"/>
    <w:rsid w:val="007B6186"/>
    <w:rsid w:val="007B727D"/>
    <w:rsid w:val="007C0A48"/>
    <w:rsid w:val="007C233C"/>
    <w:rsid w:val="007C2944"/>
    <w:rsid w:val="007C4065"/>
    <w:rsid w:val="007C4901"/>
    <w:rsid w:val="007D070E"/>
    <w:rsid w:val="007D4AD5"/>
    <w:rsid w:val="007D5A35"/>
    <w:rsid w:val="007E1937"/>
    <w:rsid w:val="007E387F"/>
    <w:rsid w:val="007E61FF"/>
    <w:rsid w:val="007E7A4D"/>
    <w:rsid w:val="007F2B96"/>
    <w:rsid w:val="007F595A"/>
    <w:rsid w:val="007F77E6"/>
    <w:rsid w:val="0080165D"/>
    <w:rsid w:val="00804AB9"/>
    <w:rsid w:val="00807FFA"/>
    <w:rsid w:val="00810DD8"/>
    <w:rsid w:val="00812C4B"/>
    <w:rsid w:val="00813C24"/>
    <w:rsid w:val="00814E0F"/>
    <w:rsid w:val="00816C2F"/>
    <w:rsid w:val="0082692A"/>
    <w:rsid w:val="00831B5B"/>
    <w:rsid w:val="008337F1"/>
    <w:rsid w:val="00835C70"/>
    <w:rsid w:val="008360D6"/>
    <w:rsid w:val="00840A42"/>
    <w:rsid w:val="008423AF"/>
    <w:rsid w:val="008426F4"/>
    <w:rsid w:val="008468AF"/>
    <w:rsid w:val="00846BA8"/>
    <w:rsid w:val="00847DF1"/>
    <w:rsid w:val="008513C0"/>
    <w:rsid w:val="00856321"/>
    <w:rsid w:val="00856A60"/>
    <w:rsid w:val="00873677"/>
    <w:rsid w:val="008746D4"/>
    <w:rsid w:val="008750AF"/>
    <w:rsid w:val="00875C57"/>
    <w:rsid w:val="00877B51"/>
    <w:rsid w:val="00882371"/>
    <w:rsid w:val="00884735"/>
    <w:rsid w:val="00885873"/>
    <w:rsid w:val="00886C16"/>
    <w:rsid w:val="008879E0"/>
    <w:rsid w:val="00887CCA"/>
    <w:rsid w:val="00890663"/>
    <w:rsid w:val="0089304C"/>
    <w:rsid w:val="00895517"/>
    <w:rsid w:val="00895C0B"/>
    <w:rsid w:val="008A282A"/>
    <w:rsid w:val="008A3B1D"/>
    <w:rsid w:val="008A4AC1"/>
    <w:rsid w:val="008A7047"/>
    <w:rsid w:val="008A76C2"/>
    <w:rsid w:val="008A774E"/>
    <w:rsid w:val="008B0174"/>
    <w:rsid w:val="008B0B90"/>
    <w:rsid w:val="008C39A1"/>
    <w:rsid w:val="008C4690"/>
    <w:rsid w:val="008C6333"/>
    <w:rsid w:val="008D001B"/>
    <w:rsid w:val="008D172F"/>
    <w:rsid w:val="008D2F3A"/>
    <w:rsid w:val="008D458C"/>
    <w:rsid w:val="008D7473"/>
    <w:rsid w:val="008E1933"/>
    <w:rsid w:val="008E26AB"/>
    <w:rsid w:val="008E5227"/>
    <w:rsid w:val="008F0206"/>
    <w:rsid w:val="008F3536"/>
    <w:rsid w:val="008F5CD0"/>
    <w:rsid w:val="00902217"/>
    <w:rsid w:val="009035C2"/>
    <w:rsid w:val="009052FE"/>
    <w:rsid w:val="009059E0"/>
    <w:rsid w:val="00906B26"/>
    <w:rsid w:val="00906DE4"/>
    <w:rsid w:val="0091068A"/>
    <w:rsid w:val="00911A9E"/>
    <w:rsid w:val="00912749"/>
    <w:rsid w:val="00913870"/>
    <w:rsid w:val="00913CE1"/>
    <w:rsid w:val="00916FAC"/>
    <w:rsid w:val="00920596"/>
    <w:rsid w:val="0092186B"/>
    <w:rsid w:val="00923BAC"/>
    <w:rsid w:val="00923E67"/>
    <w:rsid w:val="009257F5"/>
    <w:rsid w:val="00925A40"/>
    <w:rsid w:val="009261AA"/>
    <w:rsid w:val="00930699"/>
    <w:rsid w:val="0093295A"/>
    <w:rsid w:val="00932992"/>
    <w:rsid w:val="00937CE4"/>
    <w:rsid w:val="00940486"/>
    <w:rsid w:val="009408CB"/>
    <w:rsid w:val="00942E96"/>
    <w:rsid w:val="009434EE"/>
    <w:rsid w:val="00947BA7"/>
    <w:rsid w:val="009534CE"/>
    <w:rsid w:val="00954E19"/>
    <w:rsid w:val="00955414"/>
    <w:rsid w:val="009626AA"/>
    <w:rsid w:val="00962B00"/>
    <w:rsid w:val="00965F27"/>
    <w:rsid w:val="00970FC8"/>
    <w:rsid w:val="00971F28"/>
    <w:rsid w:val="00972623"/>
    <w:rsid w:val="0097310E"/>
    <w:rsid w:val="0097601A"/>
    <w:rsid w:val="00983D6C"/>
    <w:rsid w:val="00983F0D"/>
    <w:rsid w:val="00983FBD"/>
    <w:rsid w:val="00984066"/>
    <w:rsid w:val="0099132A"/>
    <w:rsid w:val="00992383"/>
    <w:rsid w:val="009A356B"/>
    <w:rsid w:val="009A4E7C"/>
    <w:rsid w:val="009A56D0"/>
    <w:rsid w:val="009A75E7"/>
    <w:rsid w:val="009A7889"/>
    <w:rsid w:val="009B15AE"/>
    <w:rsid w:val="009B1940"/>
    <w:rsid w:val="009B43F7"/>
    <w:rsid w:val="009B475E"/>
    <w:rsid w:val="009B5213"/>
    <w:rsid w:val="009B5505"/>
    <w:rsid w:val="009B5A03"/>
    <w:rsid w:val="009C2C2D"/>
    <w:rsid w:val="009C3DEB"/>
    <w:rsid w:val="009C48E5"/>
    <w:rsid w:val="009C5C3D"/>
    <w:rsid w:val="009C6F1B"/>
    <w:rsid w:val="009D17DD"/>
    <w:rsid w:val="009E3E3D"/>
    <w:rsid w:val="009E7AC6"/>
    <w:rsid w:val="009F308B"/>
    <w:rsid w:val="009F65C3"/>
    <w:rsid w:val="009F6D28"/>
    <w:rsid w:val="009F7C93"/>
    <w:rsid w:val="00A01D4F"/>
    <w:rsid w:val="00A02C1B"/>
    <w:rsid w:val="00A03BF6"/>
    <w:rsid w:val="00A07099"/>
    <w:rsid w:val="00A1263F"/>
    <w:rsid w:val="00A16490"/>
    <w:rsid w:val="00A21392"/>
    <w:rsid w:val="00A228AB"/>
    <w:rsid w:val="00A22994"/>
    <w:rsid w:val="00A2556E"/>
    <w:rsid w:val="00A25F80"/>
    <w:rsid w:val="00A260B5"/>
    <w:rsid w:val="00A301C6"/>
    <w:rsid w:val="00A30BE5"/>
    <w:rsid w:val="00A34C7A"/>
    <w:rsid w:val="00A35950"/>
    <w:rsid w:val="00A3761A"/>
    <w:rsid w:val="00A4133C"/>
    <w:rsid w:val="00A42C98"/>
    <w:rsid w:val="00A4518C"/>
    <w:rsid w:val="00A53FA1"/>
    <w:rsid w:val="00A55C1C"/>
    <w:rsid w:val="00A639E3"/>
    <w:rsid w:val="00A65F1A"/>
    <w:rsid w:val="00A668A0"/>
    <w:rsid w:val="00A70AC2"/>
    <w:rsid w:val="00A71676"/>
    <w:rsid w:val="00A71DE0"/>
    <w:rsid w:val="00A7664D"/>
    <w:rsid w:val="00A77AF0"/>
    <w:rsid w:val="00A80C12"/>
    <w:rsid w:val="00A80D1B"/>
    <w:rsid w:val="00A81D15"/>
    <w:rsid w:val="00A875D2"/>
    <w:rsid w:val="00A91ACF"/>
    <w:rsid w:val="00A92819"/>
    <w:rsid w:val="00A93AF8"/>
    <w:rsid w:val="00AA1179"/>
    <w:rsid w:val="00AA3015"/>
    <w:rsid w:val="00AA3314"/>
    <w:rsid w:val="00AA3B24"/>
    <w:rsid w:val="00AA409F"/>
    <w:rsid w:val="00AA4557"/>
    <w:rsid w:val="00AB0076"/>
    <w:rsid w:val="00AB0AAC"/>
    <w:rsid w:val="00AB7AF9"/>
    <w:rsid w:val="00AC1D61"/>
    <w:rsid w:val="00AC5456"/>
    <w:rsid w:val="00AD5ABD"/>
    <w:rsid w:val="00AD5B6C"/>
    <w:rsid w:val="00AD6677"/>
    <w:rsid w:val="00AE4A36"/>
    <w:rsid w:val="00AE65F1"/>
    <w:rsid w:val="00AF22FC"/>
    <w:rsid w:val="00AF35E8"/>
    <w:rsid w:val="00AF4489"/>
    <w:rsid w:val="00AF4B18"/>
    <w:rsid w:val="00AF5402"/>
    <w:rsid w:val="00AF6A83"/>
    <w:rsid w:val="00B0292C"/>
    <w:rsid w:val="00B13575"/>
    <w:rsid w:val="00B232B6"/>
    <w:rsid w:val="00B23824"/>
    <w:rsid w:val="00B23F71"/>
    <w:rsid w:val="00B24786"/>
    <w:rsid w:val="00B33286"/>
    <w:rsid w:val="00B3381C"/>
    <w:rsid w:val="00B33E08"/>
    <w:rsid w:val="00B36B54"/>
    <w:rsid w:val="00B372C4"/>
    <w:rsid w:val="00B41A2C"/>
    <w:rsid w:val="00B44640"/>
    <w:rsid w:val="00B56B33"/>
    <w:rsid w:val="00B56E7C"/>
    <w:rsid w:val="00B6036A"/>
    <w:rsid w:val="00B61448"/>
    <w:rsid w:val="00B632BE"/>
    <w:rsid w:val="00B67063"/>
    <w:rsid w:val="00B70BD1"/>
    <w:rsid w:val="00B70CD3"/>
    <w:rsid w:val="00B721E6"/>
    <w:rsid w:val="00B72683"/>
    <w:rsid w:val="00B76AD6"/>
    <w:rsid w:val="00B76C3A"/>
    <w:rsid w:val="00B778B0"/>
    <w:rsid w:val="00B80286"/>
    <w:rsid w:val="00B8078A"/>
    <w:rsid w:val="00B834E6"/>
    <w:rsid w:val="00B840C6"/>
    <w:rsid w:val="00B86B11"/>
    <w:rsid w:val="00B8741E"/>
    <w:rsid w:val="00B9151D"/>
    <w:rsid w:val="00B95BD8"/>
    <w:rsid w:val="00B965A3"/>
    <w:rsid w:val="00BA31E6"/>
    <w:rsid w:val="00BA3D71"/>
    <w:rsid w:val="00BA6070"/>
    <w:rsid w:val="00BA73FE"/>
    <w:rsid w:val="00BA7957"/>
    <w:rsid w:val="00BB09BA"/>
    <w:rsid w:val="00BB0E2A"/>
    <w:rsid w:val="00BB158C"/>
    <w:rsid w:val="00BB6A30"/>
    <w:rsid w:val="00BB7E1F"/>
    <w:rsid w:val="00BC08B5"/>
    <w:rsid w:val="00BC0909"/>
    <w:rsid w:val="00BC1848"/>
    <w:rsid w:val="00BC2355"/>
    <w:rsid w:val="00BC32DE"/>
    <w:rsid w:val="00BC6E09"/>
    <w:rsid w:val="00BD15E8"/>
    <w:rsid w:val="00BD2EA0"/>
    <w:rsid w:val="00BD3278"/>
    <w:rsid w:val="00BD7411"/>
    <w:rsid w:val="00BE4CBA"/>
    <w:rsid w:val="00BE5CA6"/>
    <w:rsid w:val="00BE69F1"/>
    <w:rsid w:val="00BF12F5"/>
    <w:rsid w:val="00BF756A"/>
    <w:rsid w:val="00C003AC"/>
    <w:rsid w:val="00C01D3A"/>
    <w:rsid w:val="00C03DBF"/>
    <w:rsid w:val="00C04186"/>
    <w:rsid w:val="00C07405"/>
    <w:rsid w:val="00C1044A"/>
    <w:rsid w:val="00C110FC"/>
    <w:rsid w:val="00C119B6"/>
    <w:rsid w:val="00C129CE"/>
    <w:rsid w:val="00C12ADE"/>
    <w:rsid w:val="00C144B0"/>
    <w:rsid w:val="00C157BA"/>
    <w:rsid w:val="00C15A31"/>
    <w:rsid w:val="00C169BD"/>
    <w:rsid w:val="00C27D27"/>
    <w:rsid w:val="00C27E7C"/>
    <w:rsid w:val="00C3137B"/>
    <w:rsid w:val="00C321B4"/>
    <w:rsid w:val="00C32BDF"/>
    <w:rsid w:val="00C3306B"/>
    <w:rsid w:val="00C33B22"/>
    <w:rsid w:val="00C35264"/>
    <w:rsid w:val="00C43472"/>
    <w:rsid w:val="00C43B3E"/>
    <w:rsid w:val="00C47226"/>
    <w:rsid w:val="00C52054"/>
    <w:rsid w:val="00C52853"/>
    <w:rsid w:val="00C549E9"/>
    <w:rsid w:val="00C55049"/>
    <w:rsid w:val="00C56F08"/>
    <w:rsid w:val="00C61240"/>
    <w:rsid w:val="00C71C01"/>
    <w:rsid w:val="00C73083"/>
    <w:rsid w:val="00C73A56"/>
    <w:rsid w:val="00C75C55"/>
    <w:rsid w:val="00C76B4E"/>
    <w:rsid w:val="00C76D1B"/>
    <w:rsid w:val="00C8075A"/>
    <w:rsid w:val="00C8436C"/>
    <w:rsid w:val="00C865B3"/>
    <w:rsid w:val="00C907E0"/>
    <w:rsid w:val="00C922AB"/>
    <w:rsid w:val="00C94E0D"/>
    <w:rsid w:val="00C95294"/>
    <w:rsid w:val="00C9541B"/>
    <w:rsid w:val="00CA308A"/>
    <w:rsid w:val="00CA373A"/>
    <w:rsid w:val="00CA75CE"/>
    <w:rsid w:val="00CB12B8"/>
    <w:rsid w:val="00CB3F1C"/>
    <w:rsid w:val="00CB4661"/>
    <w:rsid w:val="00CB712A"/>
    <w:rsid w:val="00CB7534"/>
    <w:rsid w:val="00CB79EC"/>
    <w:rsid w:val="00CB7D06"/>
    <w:rsid w:val="00CC44CC"/>
    <w:rsid w:val="00CC67E7"/>
    <w:rsid w:val="00CC6F55"/>
    <w:rsid w:val="00CD13FF"/>
    <w:rsid w:val="00CD1547"/>
    <w:rsid w:val="00CD325C"/>
    <w:rsid w:val="00CD7BEA"/>
    <w:rsid w:val="00CE7106"/>
    <w:rsid w:val="00CF08E5"/>
    <w:rsid w:val="00CF24E3"/>
    <w:rsid w:val="00CF28CB"/>
    <w:rsid w:val="00CF2C8E"/>
    <w:rsid w:val="00CF4D85"/>
    <w:rsid w:val="00CF4F72"/>
    <w:rsid w:val="00CF56D3"/>
    <w:rsid w:val="00CF69A9"/>
    <w:rsid w:val="00CF6B39"/>
    <w:rsid w:val="00CF70A1"/>
    <w:rsid w:val="00D004C9"/>
    <w:rsid w:val="00D03C90"/>
    <w:rsid w:val="00D045B1"/>
    <w:rsid w:val="00D07028"/>
    <w:rsid w:val="00D07074"/>
    <w:rsid w:val="00D12068"/>
    <w:rsid w:val="00D1398D"/>
    <w:rsid w:val="00D14417"/>
    <w:rsid w:val="00D1715C"/>
    <w:rsid w:val="00D174D5"/>
    <w:rsid w:val="00D211A3"/>
    <w:rsid w:val="00D2163A"/>
    <w:rsid w:val="00D218C7"/>
    <w:rsid w:val="00D22441"/>
    <w:rsid w:val="00D24E33"/>
    <w:rsid w:val="00D25807"/>
    <w:rsid w:val="00D32742"/>
    <w:rsid w:val="00D32C7F"/>
    <w:rsid w:val="00D33EA8"/>
    <w:rsid w:val="00D34F02"/>
    <w:rsid w:val="00D37ABF"/>
    <w:rsid w:val="00D37BB3"/>
    <w:rsid w:val="00D41D21"/>
    <w:rsid w:val="00D428FE"/>
    <w:rsid w:val="00D4359B"/>
    <w:rsid w:val="00D47724"/>
    <w:rsid w:val="00D47D18"/>
    <w:rsid w:val="00D507FD"/>
    <w:rsid w:val="00D513AC"/>
    <w:rsid w:val="00D56113"/>
    <w:rsid w:val="00D6073C"/>
    <w:rsid w:val="00D62A8E"/>
    <w:rsid w:val="00D70577"/>
    <w:rsid w:val="00D7107A"/>
    <w:rsid w:val="00D7126D"/>
    <w:rsid w:val="00D740D7"/>
    <w:rsid w:val="00D74720"/>
    <w:rsid w:val="00D748CA"/>
    <w:rsid w:val="00D7536A"/>
    <w:rsid w:val="00D76787"/>
    <w:rsid w:val="00D776DC"/>
    <w:rsid w:val="00D800BA"/>
    <w:rsid w:val="00D80CED"/>
    <w:rsid w:val="00D9012B"/>
    <w:rsid w:val="00D91642"/>
    <w:rsid w:val="00D93442"/>
    <w:rsid w:val="00D94617"/>
    <w:rsid w:val="00D961BD"/>
    <w:rsid w:val="00D96E3E"/>
    <w:rsid w:val="00DA0971"/>
    <w:rsid w:val="00DA239A"/>
    <w:rsid w:val="00DA3D84"/>
    <w:rsid w:val="00DB4CAA"/>
    <w:rsid w:val="00DB534C"/>
    <w:rsid w:val="00DB598A"/>
    <w:rsid w:val="00DB7468"/>
    <w:rsid w:val="00DC1A50"/>
    <w:rsid w:val="00DC7716"/>
    <w:rsid w:val="00DD2F8C"/>
    <w:rsid w:val="00DD3D38"/>
    <w:rsid w:val="00DE20F0"/>
    <w:rsid w:val="00DE6109"/>
    <w:rsid w:val="00DF01BB"/>
    <w:rsid w:val="00DF0647"/>
    <w:rsid w:val="00DF08FC"/>
    <w:rsid w:val="00DF7DC4"/>
    <w:rsid w:val="00E01476"/>
    <w:rsid w:val="00E023B6"/>
    <w:rsid w:val="00E0295B"/>
    <w:rsid w:val="00E10DF4"/>
    <w:rsid w:val="00E11556"/>
    <w:rsid w:val="00E11F8D"/>
    <w:rsid w:val="00E1205B"/>
    <w:rsid w:val="00E12D9A"/>
    <w:rsid w:val="00E21FD6"/>
    <w:rsid w:val="00E22865"/>
    <w:rsid w:val="00E260FB"/>
    <w:rsid w:val="00E27414"/>
    <w:rsid w:val="00E303C8"/>
    <w:rsid w:val="00E3040F"/>
    <w:rsid w:val="00E36130"/>
    <w:rsid w:val="00E37BE8"/>
    <w:rsid w:val="00E4111E"/>
    <w:rsid w:val="00E416B0"/>
    <w:rsid w:val="00E4635E"/>
    <w:rsid w:val="00E464D7"/>
    <w:rsid w:val="00E47968"/>
    <w:rsid w:val="00E50DD5"/>
    <w:rsid w:val="00E51664"/>
    <w:rsid w:val="00E52E0B"/>
    <w:rsid w:val="00E53F6E"/>
    <w:rsid w:val="00E56847"/>
    <w:rsid w:val="00E578AF"/>
    <w:rsid w:val="00E57B98"/>
    <w:rsid w:val="00E63277"/>
    <w:rsid w:val="00E63B06"/>
    <w:rsid w:val="00E65D4F"/>
    <w:rsid w:val="00E67A7F"/>
    <w:rsid w:val="00E70016"/>
    <w:rsid w:val="00E715C5"/>
    <w:rsid w:val="00E72FC7"/>
    <w:rsid w:val="00E76621"/>
    <w:rsid w:val="00E8090C"/>
    <w:rsid w:val="00E84D76"/>
    <w:rsid w:val="00E870A0"/>
    <w:rsid w:val="00E87FE7"/>
    <w:rsid w:val="00E92818"/>
    <w:rsid w:val="00E94093"/>
    <w:rsid w:val="00E94288"/>
    <w:rsid w:val="00E9678E"/>
    <w:rsid w:val="00EA0659"/>
    <w:rsid w:val="00EA0EFF"/>
    <w:rsid w:val="00EA0F83"/>
    <w:rsid w:val="00EA1A81"/>
    <w:rsid w:val="00EA3459"/>
    <w:rsid w:val="00EB4420"/>
    <w:rsid w:val="00EB4D41"/>
    <w:rsid w:val="00EB4D92"/>
    <w:rsid w:val="00EB57E8"/>
    <w:rsid w:val="00EB64CF"/>
    <w:rsid w:val="00EB650F"/>
    <w:rsid w:val="00EC1DB5"/>
    <w:rsid w:val="00EC1E66"/>
    <w:rsid w:val="00EC2CFC"/>
    <w:rsid w:val="00EC58EE"/>
    <w:rsid w:val="00ED08D0"/>
    <w:rsid w:val="00ED0B85"/>
    <w:rsid w:val="00ED7C9E"/>
    <w:rsid w:val="00EE1E1F"/>
    <w:rsid w:val="00EE4E84"/>
    <w:rsid w:val="00EE6028"/>
    <w:rsid w:val="00F00A7A"/>
    <w:rsid w:val="00F069AA"/>
    <w:rsid w:val="00F126EB"/>
    <w:rsid w:val="00F14D58"/>
    <w:rsid w:val="00F216B9"/>
    <w:rsid w:val="00F21C7B"/>
    <w:rsid w:val="00F24DFA"/>
    <w:rsid w:val="00F26402"/>
    <w:rsid w:val="00F3067D"/>
    <w:rsid w:val="00F30846"/>
    <w:rsid w:val="00F31554"/>
    <w:rsid w:val="00F343CE"/>
    <w:rsid w:val="00F35AF0"/>
    <w:rsid w:val="00F4304F"/>
    <w:rsid w:val="00F44ABC"/>
    <w:rsid w:val="00F47833"/>
    <w:rsid w:val="00F47C5D"/>
    <w:rsid w:val="00F47F11"/>
    <w:rsid w:val="00F52466"/>
    <w:rsid w:val="00F53180"/>
    <w:rsid w:val="00F53AC6"/>
    <w:rsid w:val="00F55C10"/>
    <w:rsid w:val="00F56F51"/>
    <w:rsid w:val="00F612B2"/>
    <w:rsid w:val="00F65442"/>
    <w:rsid w:val="00F65488"/>
    <w:rsid w:val="00F663DB"/>
    <w:rsid w:val="00F667CC"/>
    <w:rsid w:val="00F70191"/>
    <w:rsid w:val="00F70AF0"/>
    <w:rsid w:val="00F720B1"/>
    <w:rsid w:val="00F76EE3"/>
    <w:rsid w:val="00F77539"/>
    <w:rsid w:val="00F7789F"/>
    <w:rsid w:val="00F83753"/>
    <w:rsid w:val="00F83CB4"/>
    <w:rsid w:val="00F86D1F"/>
    <w:rsid w:val="00F874FF"/>
    <w:rsid w:val="00F91E8A"/>
    <w:rsid w:val="00F93587"/>
    <w:rsid w:val="00F94B3B"/>
    <w:rsid w:val="00F96B2B"/>
    <w:rsid w:val="00F973B5"/>
    <w:rsid w:val="00FA1458"/>
    <w:rsid w:val="00FA1B4F"/>
    <w:rsid w:val="00FA27BA"/>
    <w:rsid w:val="00FA64B6"/>
    <w:rsid w:val="00FA69E1"/>
    <w:rsid w:val="00FA7860"/>
    <w:rsid w:val="00FA7F00"/>
    <w:rsid w:val="00FB059A"/>
    <w:rsid w:val="00FB0DE2"/>
    <w:rsid w:val="00FB4695"/>
    <w:rsid w:val="00FB4C9F"/>
    <w:rsid w:val="00FB652A"/>
    <w:rsid w:val="00FB76F1"/>
    <w:rsid w:val="00FC363C"/>
    <w:rsid w:val="00FC4020"/>
    <w:rsid w:val="00FC431B"/>
    <w:rsid w:val="00FC588B"/>
    <w:rsid w:val="00FC7F1F"/>
    <w:rsid w:val="00FD0E7E"/>
    <w:rsid w:val="00FD5EBA"/>
    <w:rsid w:val="00FE1931"/>
    <w:rsid w:val="00FE3BA0"/>
    <w:rsid w:val="00FF0128"/>
    <w:rsid w:val="00FF0985"/>
    <w:rsid w:val="00FF1A8B"/>
    <w:rsid w:val="00FF1ACB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8B9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0" w:qFormat="1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35" w:qFormat="1"/>
    <w:lsdException w:name="page number" w:uiPriority="0"/>
    <w:lsdException w:name="toa heading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Outline List 1" w:qFormat="1"/>
    <w:lsdException w:name="Outline List 3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95DE4"/>
    <w:pPr>
      <w:ind w:firstLine="284"/>
      <w:jc w:val="both"/>
    </w:pPr>
    <w:rPr>
      <w:sz w:val="24"/>
      <w:szCs w:val="24"/>
    </w:rPr>
  </w:style>
  <w:style w:type="paragraph" w:styleId="10">
    <w:name w:val="heading 1"/>
    <w:aliases w:val="Заголовок 1 Знак Знак,Заголовок 1 Знак Знак Знак"/>
    <w:basedOn w:val="a1"/>
    <w:link w:val="12"/>
    <w:uiPriority w:val="9"/>
    <w:qFormat/>
    <w:rsid w:val="006E7B69"/>
    <w:pPr>
      <w:ind w:firstLine="567"/>
      <w:outlineLvl w:val="0"/>
    </w:pPr>
    <w:rPr>
      <w:b/>
      <w:bCs/>
      <w:kern w:val="36"/>
      <w:szCs w:val="48"/>
    </w:rPr>
  </w:style>
  <w:style w:type="paragraph" w:styleId="2">
    <w:name w:val="heading 2"/>
    <w:aliases w:val="Знак2 Знак,Знак2,Знак2 Знак Знак Знак,Знак2 Знак1,Заголовок 2 Знак1,Заголовок 2 Знак Знак,ГЛАВА"/>
    <w:basedOn w:val="a1"/>
    <w:next w:val="a1"/>
    <w:link w:val="20"/>
    <w:unhideWhenUsed/>
    <w:qFormat/>
    <w:rsid w:val="001848BB"/>
    <w:pPr>
      <w:keepNext/>
      <w:keepLines/>
      <w:numPr>
        <w:ilvl w:val="1"/>
        <w:numId w:val="15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Знак3 Знак,Знак3,Знак3 Знак Знак Знак,ПодЗаголовок"/>
    <w:basedOn w:val="a1"/>
    <w:next w:val="a1"/>
    <w:link w:val="30"/>
    <w:unhideWhenUsed/>
    <w:qFormat/>
    <w:rsid w:val="00781771"/>
    <w:pPr>
      <w:keepNext/>
      <w:numPr>
        <w:ilvl w:val="2"/>
        <w:numId w:val="15"/>
      </w:numPr>
      <w:outlineLvl w:val="2"/>
    </w:pPr>
    <w:rPr>
      <w:b/>
      <w:bCs/>
      <w:szCs w:val="26"/>
    </w:rPr>
  </w:style>
  <w:style w:type="paragraph" w:styleId="4">
    <w:name w:val="heading 4"/>
    <w:basedOn w:val="a1"/>
    <w:next w:val="a1"/>
    <w:link w:val="40"/>
    <w:semiHidden/>
    <w:unhideWhenUsed/>
    <w:qFormat/>
    <w:rsid w:val="001848BB"/>
    <w:pPr>
      <w:keepNext/>
      <w:keepLines/>
      <w:numPr>
        <w:ilvl w:val="3"/>
        <w:numId w:val="15"/>
      </w:numPr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semiHidden/>
    <w:unhideWhenUsed/>
    <w:qFormat/>
    <w:rsid w:val="001848BB"/>
    <w:pPr>
      <w:keepNext/>
      <w:keepLines/>
      <w:numPr>
        <w:ilvl w:val="4"/>
        <w:numId w:val="15"/>
      </w:numPr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semiHidden/>
    <w:unhideWhenUsed/>
    <w:qFormat/>
    <w:rsid w:val="001848BB"/>
    <w:pPr>
      <w:keepNext/>
      <w:keepLines/>
      <w:numPr>
        <w:ilvl w:val="5"/>
        <w:numId w:val="15"/>
      </w:numPr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aliases w:val="Заголовок x.x"/>
    <w:basedOn w:val="a1"/>
    <w:next w:val="a1"/>
    <w:link w:val="70"/>
    <w:semiHidden/>
    <w:unhideWhenUsed/>
    <w:qFormat/>
    <w:rsid w:val="001848BB"/>
    <w:pPr>
      <w:keepNext/>
      <w:keepLines/>
      <w:numPr>
        <w:ilvl w:val="6"/>
        <w:numId w:val="15"/>
      </w:numPr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1"/>
    <w:next w:val="a1"/>
    <w:link w:val="80"/>
    <w:semiHidden/>
    <w:unhideWhenUsed/>
    <w:qFormat/>
    <w:rsid w:val="001848BB"/>
    <w:pPr>
      <w:keepNext/>
      <w:keepLines/>
      <w:numPr>
        <w:ilvl w:val="7"/>
        <w:numId w:val="15"/>
      </w:numPr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semiHidden/>
    <w:unhideWhenUsed/>
    <w:qFormat/>
    <w:rsid w:val="001848BB"/>
    <w:pPr>
      <w:keepNext/>
      <w:keepLines/>
      <w:numPr>
        <w:ilvl w:val="8"/>
        <w:numId w:val="15"/>
      </w:numPr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A3761A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A3761A"/>
    <w:pPr>
      <w:tabs>
        <w:tab w:val="center" w:pos="4677"/>
        <w:tab w:val="right" w:pos="9355"/>
      </w:tabs>
    </w:pPr>
  </w:style>
  <w:style w:type="character" w:styleId="a9">
    <w:name w:val="page number"/>
    <w:basedOn w:val="a2"/>
    <w:rsid w:val="00A3761A"/>
  </w:style>
  <w:style w:type="table" w:styleId="aa">
    <w:name w:val="Table Grid"/>
    <w:basedOn w:val="a3"/>
    <w:uiPriority w:val="59"/>
    <w:rsid w:val="00C52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Cell">
    <w:name w:val="ConsCell"/>
    <w:rsid w:val="00AF4B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">
    <w:name w:val="S_Титульный"/>
    <w:basedOn w:val="a1"/>
    <w:qFormat/>
    <w:rsid w:val="000158F5"/>
    <w:pPr>
      <w:spacing w:line="360" w:lineRule="auto"/>
      <w:ind w:left="3060"/>
      <w:jc w:val="right"/>
    </w:pPr>
    <w:rPr>
      <w:b/>
      <w:caps/>
    </w:rPr>
  </w:style>
  <w:style w:type="paragraph" w:customStyle="1" w:styleId="ab">
    <w:name w:val="Заголовок титульного листа"/>
    <w:basedOn w:val="a1"/>
    <w:next w:val="a1"/>
    <w:semiHidden/>
    <w:rsid w:val="000158F5"/>
    <w:pPr>
      <w:spacing w:line="360" w:lineRule="auto"/>
      <w:ind w:left="3060"/>
      <w:jc w:val="right"/>
    </w:pPr>
    <w:rPr>
      <w:b/>
      <w:caps/>
    </w:rPr>
  </w:style>
  <w:style w:type="character" w:customStyle="1" w:styleId="a6">
    <w:name w:val="Верхний колонтитул Знак"/>
    <w:link w:val="a5"/>
    <w:uiPriority w:val="99"/>
    <w:qFormat/>
    <w:rsid w:val="00AF22FC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qFormat/>
    <w:rsid w:val="00AF22FC"/>
    <w:rPr>
      <w:sz w:val="24"/>
      <w:szCs w:val="24"/>
    </w:rPr>
  </w:style>
  <w:style w:type="paragraph" w:styleId="ac">
    <w:name w:val="Document Map"/>
    <w:basedOn w:val="a1"/>
    <w:link w:val="ad"/>
    <w:uiPriority w:val="99"/>
    <w:semiHidden/>
    <w:unhideWhenUsed/>
    <w:rsid w:val="004B5A32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4B5A32"/>
    <w:rPr>
      <w:rFonts w:ascii="Tahoma" w:hAnsi="Tahoma" w:cs="Tahoma"/>
      <w:sz w:val="16"/>
      <w:szCs w:val="16"/>
    </w:rPr>
  </w:style>
  <w:style w:type="paragraph" w:styleId="ae">
    <w:name w:val="Balloon Text"/>
    <w:basedOn w:val="a1"/>
    <w:link w:val="af"/>
    <w:uiPriority w:val="99"/>
    <w:unhideWhenUsed/>
    <w:qFormat/>
    <w:rsid w:val="00462AF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qFormat/>
    <w:rsid w:val="00462AF3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aliases w:val="Заголовок 1 Знак Знак Знак1,Заголовок 1 Знак Знак Знак Знак"/>
    <w:link w:val="10"/>
    <w:uiPriority w:val="9"/>
    <w:qFormat/>
    <w:rsid w:val="006E7B69"/>
    <w:rPr>
      <w:b/>
      <w:bCs/>
      <w:kern w:val="36"/>
      <w:sz w:val="24"/>
      <w:szCs w:val="48"/>
    </w:rPr>
  </w:style>
  <w:style w:type="paragraph" w:customStyle="1" w:styleId="s10">
    <w:name w:val="s_1"/>
    <w:basedOn w:val="a1"/>
    <w:rsid w:val="00D740D7"/>
    <w:pPr>
      <w:spacing w:before="100" w:beforeAutospacing="1" w:after="100" w:afterAutospacing="1"/>
    </w:pPr>
  </w:style>
  <w:style w:type="character" w:styleId="af0">
    <w:name w:val="Hyperlink"/>
    <w:uiPriority w:val="99"/>
    <w:unhideWhenUsed/>
    <w:rsid w:val="00D740D7"/>
    <w:rPr>
      <w:color w:val="0000FF"/>
      <w:u w:val="single"/>
    </w:rPr>
  </w:style>
  <w:style w:type="character" w:customStyle="1" w:styleId="apple-converted-space">
    <w:name w:val="apple-converted-space"/>
    <w:qFormat/>
    <w:rsid w:val="00D740D7"/>
  </w:style>
  <w:style w:type="character" w:customStyle="1" w:styleId="30">
    <w:name w:val="Заголовок 3 Знак"/>
    <w:aliases w:val="Знак3 Знак Знак,Знак3 Знак1,Знак3 Знак Знак Знак Знак,ПодЗаголовок Знак"/>
    <w:link w:val="3"/>
    <w:rsid w:val="00781771"/>
    <w:rPr>
      <w:b/>
      <w:bCs/>
      <w:sz w:val="24"/>
      <w:szCs w:val="26"/>
    </w:rPr>
  </w:style>
  <w:style w:type="paragraph" w:styleId="af1">
    <w:name w:val="Normal (Web)"/>
    <w:basedOn w:val="a1"/>
    <w:uiPriority w:val="99"/>
    <w:unhideWhenUsed/>
    <w:qFormat/>
    <w:rsid w:val="008F5CD0"/>
    <w:pPr>
      <w:spacing w:before="100" w:beforeAutospacing="1" w:after="100" w:afterAutospacing="1"/>
    </w:pPr>
  </w:style>
  <w:style w:type="paragraph" w:styleId="af2">
    <w:name w:val="TOC Heading"/>
    <w:basedOn w:val="10"/>
    <w:next w:val="a1"/>
    <w:uiPriority w:val="39"/>
    <w:semiHidden/>
    <w:unhideWhenUsed/>
    <w:qFormat/>
    <w:rsid w:val="00440D61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1">
    <w:name w:val="toc 2"/>
    <w:basedOn w:val="a1"/>
    <w:next w:val="a1"/>
    <w:autoRedefine/>
    <w:uiPriority w:val="39"/>
    <w:unhideWhenUsed/>
    <w:qFormat/>
    <w:rsid w:val="00440D61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13">
    <w:name w:val="toc 1"/>
    <w:basedOn w:val="a1"/>
    <w:next w:val="a1"/>
    <w:autoRedefine/>
    <w:uiPriority w:val="39"/>
    <w:unhideWhenUsed/>
    <w:qFormat/>
    <w:rsid w:val="00795DE4"/>
    <w:pPr>
      <w:tabs>
        <w:tab w:val="right" w:leader="dot" w:pos="10196"/>
      </w:tabs>
      <w:ind w:right="284"/>
      <w:jc w:val="left"/>
    </w:pPr>
    <w:rPr>
      <w:b/>
      <w:szCs w:val="22"/>
    </w:rPr>
  </w:style>
  <w:style w:type="paragraph" w:styleId="31">
    <w:name w:val="toc 3"/>
    <w:basedOn w:val="a1"/>
    <w:next w:val="a1"/>
    <w:autoRedefine/>
    <w:unhideWhenUsed/>
    <w:qFormat/>
    <w:rsid w:val="0024051E"/>
    <w:pPr>
      <w:tabs>
        <w:tab w:val="right" w:leader="dot" w:pos="10196"/>
      </w:tabs>
      <w:ind w:right="284"/>
    </w:pPr>
    <w:rPr>
      <w:szCs w:val="22"/>
    </w:rPr>
  </w:style>
  <w:style w:type="character" w:customStyle="1" w:styleId="af3">
    <w:name w:val="Основной текст_"/>
    <w:link w:val="14"/>
    <w:rsid w:val="00D37BB3"/>
    <w:rPr>
      <w:sz w:val="26"/>
      <w:szCs w:val="26"/>
      <w:shd w:val="clear" w:color="auto" w:fill="FFFFFF"/>
    </w:rPr>
  </w:style>
  <w:style w:type="paragraph" w:styleId="51">
    <w:name w:val="toc 5"/>
    <w:basedOn w:val="a1"/>
    <w:next w:val="a1"/>
    <w:autoRedefine/>
    <w:uiPriority w:val="39"/>
    <w:semiHidden/>
    <w:unhideWhenUsed/>
    <w:rsid w:val="00781771"/>
    <w:pPr>
      <w:ind w:left="960"/>
    </w:pPr>
  </w:style>
  <w:style w:type="paragraph" w:customStyle="1" w:styleId="14">
    <w:name w:val="Основной текст1"/>
    <w:basedOn w:val="a1"/>
    <w:link w:val="af3"/>
    <w:rsid w:val="00D37BB3"/>
    <w:pPr>
      <w:shd w:val="clear" w:color="auto" w:fill="FFFFFF"/>
      <w:spacing w:before="300" w:after="660" w:line="0" w:lineRule="atLeast"/>
      <w:ind w:firstLine="0"/>
      <w:jc w:val="left"/>
    </w:pPr>
    <w:rPr>
      <w:sz w:val="26"/>
      <w:szCs w:val="26"/>
    </w:rPr>
  </w:style>
  <w:style w:type="character" w:customStyle="1" w:styleId="32">
    <w:name w:val="Основной текст (3)_"/>
    <w:link w:val="33"/>
    <w:rsid w:val="00D37BB3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1"/>
    <w:link w:val="32"/>
    <w:rsid w:val="00D37BB3"/>
    <w:pPr>
      <w:shd w:val="clear" w:color="auto" w:fill="FFFFFF"/>
      <w:spacing w:before="300" w:after="300" w:line="317" w:lineRule="exact"/>
      <w:ind w:firstLine="0"/>
      <w:jc w:val="center"/>
    </w:pPr>
    <w:rPr>
      <w:sz w:val="27"/>
      <w:szCs w:val="27"/>
    </w:rPr>
  </w:style>
  <w:style w:type="paragraph" w:customStyle="1" w:styleId="ConsPlusNormal">
    <w:name w:val="ConsPlusNormal"/>
    <w:link w:val="ConsPlusNormal0"/>
    <w:rsid w:val="00D37B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7BB3"/>
    <w:rPr>
      <w:rFonts w:ascii="Arial" w:hAnsi="Arial" w:cs="Arial"/>
    </w:rPr>
  </w:style>
  <w:style w:type="paragraph" w:customStyle="1" w:styleId="ConsPlusNonformat">
    <w:name w:val="ConsPlusNonformat"/>
    <w:rsid w:val="00D37B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No Spacing"/>
    <w:link w:val="af5"/>
    <w:uiPriority w:val="1"/>
    <w:qFormat/>
    <w:rsid w:val="00D37BB3"/>
    <w:rPr>
      <w:sz w:val="24"/>
      <w:szCs w:val="24"/>
    </w:rPr>
  </w:style>
  <w:style w:type="paragraph" w:styleId="af6">
    <w:name w:val="List Paragraph"/>
    <w:basedOn w:val="a1"/>
    <w:link w:val="af7"/>
    <w:qFormat/>
    <w:rsid w:val="00D37BB3"/>
    <w:pPr>
      <w:ind w:left="720" w:firstLine="0"/>
      <w:contextualSpacing/>
      <w:jc w:val="left"/>
    </w:pPr>
  </w:style>
  <w:style w:type="numbering" w:customStyle="1" w:styleId="15">
    <w:name w:val="Нет списка1"/>
    <w:next w:val="a4"/>
    <w:uiPriority w:val="99"/>
    <w:semiHidden/>
    <w:unhideWhenUsed/>
    <w:qFormat/>
    <w:rsid w:val="00D37BB3"/>
  </w:style>
  <w:style w:type="paragraph" w:customStyle="1" w:styleId="110">
    <w:name w:val="Табличный_боковик_11"/>
    <w:link w:val="111"/>
    <w:qFormat/>
    <w:rsid w:val="005259D4"/>
    <w:rPr>
      <w:sz w:val="22"/>
      <w:szCs w:val="24"/>
    </w:rPr>
  </w:style>
  <w:style w:type="character" w:customStyle="1" w:styleId="111">
    <w:name w:val="Табличный_боковик_11 Знак"/>
    <w:link w:val="110"/>
    <w:rsid w:val="005259D4"/>
    <w:rPr>
      <w:sz w:val="22"/>
      <w:szCs w:val="24"/>
    </w:rPr>
  </w:style>
  <w:style w:type="character" w:customStyle="1" w:styleId="af5">
    <w:name w:val="Без интервала Знак"/>
    <w:link w:val="af4"/>
    <w:uiPriority w:val="99"/>
    <w:locked/>
    <w:rsid w:val="009052FE"/>
    <w:rPr>
      <w:sz w:val="24"/>
      <w:szCs w:val="24"/>
    </w:rPr>
  </w:style>
  <w:style w:type="paragraph" w:customStyle="1" w:styleId="formattext">
    <w:name w:val="formattext"/>
    <w:basedOn w:val="a1"/>
    <w:rsid w:val="00D513AC"/>
    <w:pPr>
      <w:spacing w:before="100" w:beforeAutospacing="1" w:after="100" w:afterAutospacing="1"/>
      <w:ind w:firstLine="0"/>
      <w:jc w:val="left"/>
    </w:pPr>
  </w:style>
  <w:style w:type="character" w:customStyle="1" w:styleId="af7">
    <w:name w:val="Абзац списка Знак"/>
    <w:link w:val="af6"/>
    <w:qFormat/>
    <w:rsid w:val="004B3E27"/>
    <w:rPr>
      <w:sz w:val="24"/>
      <w:szCs w:val="24"/>
    </w:rPr>
  </w:style>
  <w:style w:type="paragraph" w:customStyle="1" w:styleId="09515">
    <w:name w:val="Стиль Первая строка:  095 см Междустр.интервал:  точно 15 пт"/>
    <w:basedOn w:val="a1"/>
    <w:autoRedefine/>
    <w:rsid w:val="004B3E27"/>
    <w:pPr>
      <w:ind w:firstLine="709"/>
    </w:pPr>
    <w:rPr>
      <w:szCs w:val="20"/>
    </w:rPr>
  </w:style>
  <w:style w:type="paragraph" w:customStyle="1" w:styleId="S0">
    <w:name w:val="S_Обычный"/>
    <w:basedOn w:val="a1"/>
    <w:link w:val="S2"/>
    <w:autoRedefine/>
    <w:qFormat/>
    <w:rsid w:val="004B3E27"/>
    <w:pPr>
      <w:ind w:firstLine="709"/>
    </w:pPr>
  </w:style>
  <w:style w:type="character" w:customStyle="1" w:styleId="S2">
    <w:name w:val="S_Обычный Знак"/>
    <w:basedOn w:val="a2"/>
    <w:link w:val="S0"/>
    <w:rsid w:val="004B3E27"/>
    <w:rPr>
      <w:sz w:val="24"/>
      <w:szCs w:val="24"/>
    </w:rPr>
  </w:style>
  <w:style w:type="character" w:styleId="af8">
    <w:name w:val="FollowedHyperlink"/>
    <w:basedOn w:val="a2"/>
    <w:uiPriority w:val="99"/>
    <w:unhideWhenUsed/>
    <w:rsid w:val="008C4690"/>
    <w:rPr>
      <w:color w:val="954F72" w:themeColor="followedHyperlink"/>
      <w:u w:val="single"/>
    </w:rPr>
  </w:style>
  <w:style w:type="numbering" w:customStyle="1" w:styleId="1111113">
    <w:name w:val="1 / 1.1 / 1.1.13"/>
    <w:rsid w:val="008C4690"/>
    <w:pPr>
      <w:numPr>
        <w:numId w:val="10"/>
      </w:numPr>
    </w:pPr>
  </w:style>
  <w:style w:type="character" w:customStyle="1" w:styleId="20">
    <w:name w:val="Заголовок 2 Знак"/>
    <w:aliases w:val="Знак2 Знак Знак,Знак2 Знак2,Знак2 Знак Знак Знак Знак,Знак2 Знак1 Знак,Заголовок 2 Знак1 Знак,Заголовок 2 Знак Знак Знак,ГЛАВА Знак"/>
    <w:basedOn w:val="a2"/>
    <w:link w:val="2"/>
    <w:qFormat/>
    <w:rsid w:val="001848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2"/>
    <w:link w:val="4"/>
    <w:semiHidden/>
    <w:rsid w:val="001848B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2"/>
    <w:link w:val="5"/>
    <w:semiHidden/>
    <w:rsid w:val="001848B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2"/>
    <w:link w:val="6"/>
    <w:semiHidden/>
    <w:rsid w:val="001848B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aliases w:val="Заголовок x.x Знак"/>
    <w:basedOn w:val="a2"/>
    <w:link w:val="7"/>
    <w:semiHidden/>
    <w:rsid w:val="001848B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2"/>
    <w:link w:val="8"/>
    <w:semiHidden/>
    <w:rsid w:val="001848B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2"/>
    <w:link w:val="9"/>
    <w:semiHidden/>
    <w:rsid w:val="001848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f9">
    <w:name w:val="Абзац"/>
    <w:basedOn w:val="a1"/>
    <w:link w:val="afa"/>
    <w:uiPriority w:val="99"/>
    <w:qFormat/>
    <w:rsid w:val="001848BB"/>
    <w:pPr>
      <w:spacing w:before="120" w:after="60"/>
      <w:ind w:firstLine="567"/>
    </w:pPr>
    <w:rPr>
      <w:lang w:val="x-none" w:eastAsia="x-none"/>
    </w:rPr>
  </w:style>
  <w:style w:type="character" w:customStyle="1" w:styleId="afa">
    <w:name w:val="Абзац Знак"/>
    <w:link w:val="af9"/>
    <w:uiPriority w:val="99"/>
    <w:qFormat/>
    <w:rsid w:val="001848BB"/>
    <w:rPr>
      <w:sz w:val="24"/>
      <w:szCs w:val="24"/>
      <w:lang w:val="x-none" w:eastAsia="x-none"/>
    </w:rPr>
  </w:style>
  <w:style w:type="paragraph" w:customStyle="1" w:styleId="ConsPlusTitle">
    <w:name w:val="ConsPlusTitle"/>
    <w:rsid w:val="001848B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">
    <w:name w:val="List"/>
    <w:basedOn w:val="a1"/>
    <w:link w:val="afb"/>
    <w:rsid w:val="001848BB"/>
    <w:pPr>
      <w:numPr>
        <w:numId w:val="15"/>
      </w:numPr>
      <w:spacing w:after="60"/>
    </w:pPr>
    <w:rPr>
      <w:snapToGrid w:val="0"/>
      <w:lang w:val="x-none" w:eastAsia="x-none"/>
    </w:rPr>
  </w:style>
  <w:style w:type="character" w:customStyle="1" w:styleId="afb">
    <w:name w:val="Список Знак"/>
    <w:link w:val="a"/>
    <w:rsid w:val="001848BB"/>
    <w:rPr>
      <w:snapToGrid w:val="0"/>
      <w:sz w:val="24"/>
      <w:szCs w:val="24"/>
      <w:lang w:val="x-none" w:eastAsia="x-none"/>
    </w:rPr>
  </w:style>
  <w:style w:type="paragraph" w:styleId="afc">
    <w:name w:val="Title"/>
    <w:basedOn w:val="a1"/>
    <w:link w:val="afd"/>
    <w:qFormat/>
    <w:rsid w:val="001848BB"/>
    <w:pPr>
      <w:spacing w:line="300" w:lineRule="auto"/>
      <w:ind w:left="927" w:firstLine="0"/>
      <w:jc w:val="center"/>
    </w:pPr>
    <w:rPr>
      <w:lang w:val="x-none" w:eastAsia="x-none"/>
    </w:rPr>
  </w:style>
  <w:style w:type="character" w:customStyle="1" w:styleId="afd">
    <w:name w:val="Название Знак"/>
    <w:basedOn w:val="a2"/>
    <w:link w:val="afc"/>
    <w:rsid w:val="001848BB"/>
    <w:rPr>
      <w:sz w:val="24"/>
      <w:szCs w:val="24"/>
      <w:lang w:val="x-none" w:eastAsia="x-none"/>
    </w:rPr>
  </w:style>
  <w:style w:type="paragraph" w:customStyle="1" w:styleId="S1">
    <w:name w:val="S_Заголовок 1"/>
    <w:basedOn w:val="a1"/>
    <w:rsid w:val="001848BB"/>
    <w:pPr>
      <w:numPr>
        <w:numId w:val="16"/>
      </w:numPr>
      <w:jc w:val="center"/>
    </w:pPr>
    <w:rPr>
      <w:b/>
      <w:caps/>
    </w:rPr>
  </w:style>
  <w:style w:type="paragraph" w:customStyle="1" w:styleId="S20">
    <w:name w:val="S_Заголовок 2"/>
    <w:basedOn w:val="2"/>
    <w:rsid w:val="001848BB"/>
    <w:pPr>
      <w:numPr>
        <w:ilvl w:val="0"/>
        <w:numId w:val="0"/>
      </w:numPr>
      <w:tabs>
        <w:tab w:val="num" w:pos="360"/>
      </w:tabs>
      <w:spacing w:before="200"/>
    </w:pPr>
    <w:rPr>
      <w:b/>
      <w:bCs/>
      <w:color w:val="5B9BD5" w:themeColor="accent1"/>
    </w:rPr>
  </w:style>
  <w:style w:type="paragraph" w:customStyle="1" w:styleId="S3">
    <w:name w:val="S_Заголовок 3"/>
    <w:basedOn w:val="3"/>
    <w:rsid w:val="001848BB"/>
    <w:pPr>
      <w:numPr>
        <w:ilvl w:val="0"/>
        <w:numId w:val="0"/>
      </w:numPr>
      <w:tabs>
        <w:tab w:val="num" w:pos="360"/>
      </w:tabs>
      <w:ind w:left="720" w:hanging="432"/>
    </w:pPr>
  </w:style>
  <w:style w:type="paragraph" w:customStyle="1" w:styleId="S4">
    <w:name w:val="S_Заголовок 4"/>
    <w:basedOn w:val="4"/>
    <w:rsid w:val="001848BB"/>
    <w:pPr>
      <w:keepLines w:val="0"/>
      <w:numPr>
        <w:ilvl w:val="0"/>
        <w:numId w:val="0"/>
      </w:numPr>
      <w:tabs>
        <w:tab w:val="num" w:pos="360"/>
      </w:tabs>
      <w:suppressAutoHyphens/>
      <w:spacing w:before="240" w:after="60"/>
      <w:ind w:left="864" w:hanging="144"/>
      <w:jc w:val="left"/>
    </w:pPr>
    <w:rPr>
      <w:rFonts w:ascii="Calibri" w:eastAsia="Times New Roman" w:hAnsi="Calibri" w:cs="Times New Roman"/>
      <w:b/>
      <w:bCs/>
      <w:i w:val="0"/>
      <w:iCs w:val="0"/>
      <w:color w:val="auto"/>
      <w:sz w:val="28"/>
      <w:szCs w:val="28"/>
      <w:lang w:val="x-none" w:eastAsia="ar-SA"/>
    </w:rPr>
  </w:style>
  <w:style w:type="numbering" w:customStyle="1" w:styleId="1ai11">
    <w:name w:val="1 / a / i11"/>
    <w:basedOn w:val="a4"/>
    <w:next w:val="1ai"/>
    <w:semiHidden/>
    <w:rsid w:val="001848BB"/>
    <w:pPr>
      <w:numPr>
        <w:numId w:val="16"/>
      </w:numPr>
    </w:pPr>
  </w:style>
  <w:style w:type="numbering" w:styleId="1ai">
    <w:name w:val="Outline List 1"/>
    <w:basedOn w:val="a4"/>
    <w:uiPriority w:val="99"/>
    <w:qFormat/>
    <w:rsid w:val="001848BB"/>
    <w:pPr>
      <w:numPr>
        <w:numId w:val="13"/>
      </w:numPr>
    </w:pPr>
  </w:style>
  <w:style w:type="paragraph" w:styleId="afe">
    <w:name w:val="List Bullet"/>
    <w:basedOn w:val="a1"/>
    <w:autoRedefine/>
    <w:rsid w:val="001848BB"/>
    <w:pPr>
      <w:tabs>
        <w:tab w:val="num" w:pos="2149"/>
      </w:tabs>
      <w:spacing w:line="360" w:lineRule="auto"/>
      <w:ind w:left="2149" w:hanging="360"/>
    </w:pPr>
  </w:style>
  <w:style w:type="paragraph" w:customStyle="1" w:styleId="S5">
    <w:name w:val="S_Маркированный"/>
    <w:basedOn w:val="afe"/>
    <w:link w:val="S6"/>
    <w:qFormat/>
    <w:rsid w:val="001848BB"/>
    <w:pPr>
      <w:tabs>
        <w:tab w:val="clear" w:pos="2149"/>
        <w:tab w:val="num" w:pos="900"/>
      </w:tabs>
      <w:ind w:left="0" w:firstLine="720"/>
    </w:pPr>
  </w:style>
  <w:style w:type="numbering" w:customStyle="1" w:styleId="11">
    <w:name w:val="Статья / Раздел11"/>
    <w:basedOn w:val="a4"/>
    <w:next w:val="a0"/>
    <w:semiHidden/>
    <w:rsid w:val="001848BB"/>
    <w:pPr>
      <w:numPr>
        <w:numId w:val="17"/>
      </w:numPr>
    </w:pPr>
  </w:style>
  <w:style w:type="numbering" w:styleId="a0">
    <w:name w:val="Outline List 3"/>
    <w:basedOn w:val="a4"/>
    <w:rsid w:val="001848BB"/>
    <w:pPr>
      <w:numPr>
        <w:numId w:val="14"/>
      </w:numPr>
    </w:pPr>
  </w:style>
  <w:style w:type="paragraph" w:customStyle="1" w:styleId="aff">
    <w:name w:val="Табличный_заголовки"/>
    <w:basedOn w:val="a1"/>
    <w:qFormat/>
    <w:rsid w:val="001848BB"/>
    <w:pPr>
      <w:keepNext/>
      <w:keepLines/>
      <w:ind w:firstLine="0"/>
      <w:jc w:val="center"/>
    </w:pPr>
    <w:rPr>
      <w:b/>
      <w:sz w:val="22"/>
      <w:szCs w:val="22"/>
    </w:rPr>
  </w:style>
  <w:style w:type="paragraph" w:customStyle="1" w:styleId="aff0">
    <w:name w:val="Табличный_центр"/>
    <w:basedOn w:val="a1"/>
    <w:qFormat/>
    <w:rsid w:val="001848BB"/>
    <w:pPr>
      <w:ind w:firstLine="0"/>
      <w:jc w:val="center"/>
    </w:pPr>
    <w:rPr>
      <w:sz w:val="22"/>
      <w:szCs w:val="22"/>
    </w:rPr>
  </w:style>
  <w:style w:type="paragraph" w:customStyle="1" w:styleId="aff1">
    <w:name w:val="Знак Знак Знак Знак Знак Знак Знак Знак Знак Знак"/>
    <w:basedOn w:val="a1"/>
    <w:rsid w:val="001848BB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00">
    <w:name w:val="Табличный_центр_10"/>
    <w:basedOn w:val="a1"/>
    <w:qFormat/>
    <w:rsid w:val="001848BB"/>
    <w:pPr>
      <w:ind w:firstLine="0"/>
      <w:jc w:val="center"/>
    </w:pPr>
    <w:rPr>
      <w:sz w:val="20"/>
    </w:rPr>
  </w:style>
  <w:style w:type="character" w:customStyle="1" w:styleId="16">
    <w:name w:val="Красный1"/>
    <w:rsid w:val="001848BB"/>
    <w:rPr>
      <w:color w:val="FF0000"/>
      <w:sz w:val="16"/>
      <w:szCs w:val="16"/>
    </w:rPr>
  </w:style>
  <w:style w:type="character" w:customStyle="1" w:styleId="S6">
    <w:name w:val="S_Маркированный Знак Знак"/>
    <w:link w:val="S5"/>
    <w:rsid w:val="001848BB"/>
    <w:rPr>
      <w:sz w:val="24"/>
      <w:szCs w:val="24"/>
    </w:rPr>
  </w:style>
  <w:style w:type="character" w:styleId="aff2">
    <w:name w:val="Subtle Emphasis"/>
    <w:uiPriority w:val="19"/>
    <w:qFormat/>
    <w:rsid w:val="001848BB"/>
    <w:rPr>
      <w:i/>
      <w:iCs/>
      <w:color w:val="5A5A5A"/>
    </w:rPr>
  </w:style>
  <w:style w:type="paragraph" w:customStyle="1" w:styleId="aff3">
    <w:name w:val="Табличный"/>
    <w:basedOn w:val="a1"/>
    <w:rsid w:val="001848BB"/>
    <w:pPr>
      <w:keepNext/>
      <w:widowControl w:val="0"/>
      <w:spacing w:before="60" w:after="60"/>
      <w:ind w:firstLine="0"/>
      <w:jc w:val="center"/>
    </w:pPr>
    <w:rPr>
      <w:b/>
      <w:sz w:val="22"/>
      <w:szCs w:val="20"/>
    </w:rPr>
  </w:style>
  <w:style w:type="paragraph" w:customStyle="1" w:styleId="aff4">
    <w:name w:val="Табличный_слева"/>
    <w:basedOn w:val="a1"/>
    <w:qFormat/>
    <w:rsid w:val="001848BB"/>
    <w:pPr>
      <w:ind w:firstLine="0"/>
      <w:jc w:val="left"/>
    </w:pPr>
    <w:rPr>
      <w:sz w:val="22"/>
      <w:szCs w:val="22"/>
    </w:rPr>
  </w:style>
  <w:style w:type="paragraph" w:customStyle="1" w:styleId="aff5">
    <w:name w:val="Название таблицы"/>
    <w:basedOn w:val="aff6"/>
    <w:qFormat/>
    <w:rsid w:val="001848BB"/>
    <w:pPr>
      <w:keepNext/>
      <w:suppressAutoHyphens w:val="0"/>
      <w:spacing w:before="120"/>
    </w:pPr>
    <w:rPr>
      <w:sz w:val="22"/>
      <w:szCs w:val="22"/>
      <w:lang w:val="x-none" w:eastAsia="x-none"/>
    </w:rPr>
  </w:style>
  <w:style w:type="paragraph" w:styleId="aff6">
    <w:name w:val="caption"/>
    <w:basedOn w:val="a1"/>
    <w:next w:val="a1"/>
    <w:uiPriority w:val="35"/>
    <w:semiHidden/>
    <w:unhideWhenUsed/>
    <w:qFormat/>
    <w:rsid w:val="001848BB"/>
    <w:pPr>
      <w:suppressAutoHyphens/>
      <w:ind w:firstLine="0"/>
      <w:jc w:val="left"/>
    </w:pPr>
    <w:rPr>
      <w:b/>
      <w:bCs/>
      <w:sz w:val="20"/>
      <w:szCs w:val="20"/>
      <w:lang w:eastAsia="ar-SA"/>
    </w:rPr>
  </w:style>
  <w:style w:type="paragraph" w:styleId="71">
    <w:name w:val="toc 7"/>
    <w:basedOn w:val="a1"/>
    <w:next w:val="a1"/>
    <w:autoRedefine/>
    <w:rsid w:val="001848BB"/>
    <w:pPr>
      <w:suppressAutoHyphens/>
      <w:ind w:left="1440" w:firstLine="0"/>
      <w:jc w:val="left"/>
    </w:pPr>
    <w:rPr>
      <w:lang w:eastAsia="ar-SA"/>
    </w:rPr>
  </w:style>
  <w:style w:type="table" w:customStyle="1" w:styleId="17">
    <w:name w:val="Сетка таблицы1"/>
    <w:basedOn w:val="a3"/>
    <w:next w:val="aa"/>
    <w:uiPriority w:val="59"/>
    <w:rsid w:val="00063D85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Стиль Основной текст"/>
    <w:basedOn w:val="a1"/>
    <w:rsid w:val="000C60B6"/>
    <w:pPr>
      <w:suppressAutoHyphens/>
      <w:ind w:left="284" w:right="284" w:firstLine="709"/>
    </w:pPr>
    <w:rPr>
      <w:szCs w:val="20"/>
      <w:lang w:eastAsia="zh-CN"/>
    </w:rPr>
  </w:style>
  <w:style w:type="paragraph" w:customStyle="1" w:styleId="Style19">
    <w:name w:val="Style19"/>
    <w:basedOn w:val="a1"/>
    <w:rsid w:val="000C60B6"/>
    <w:pPr>
      <w:widowControl w:val="0"/>
      <w:suppressAutoHyphens/>
      <w:autoSpaceDE w:val="0"/>
      <w:spacing w:line="288" w:lineRule="exact"/>
      <w:ind w:firstLine="0"/>
    </w:pPr>
    <w:rPr>
      <w:lang w:eastAsia="zh-CN"/>
    </w:rPr>
  </w:style>
  <w:style w:type="paragraph" w:styleId="aff8">
    <w:name w:val="toa heading"/>
    <w:basedOn w:val="10"/>
    <w:next w:val="a1"/>
    <w:rsid w:val="000C60B6"/>
    <w:pPr>
      <w:keepNext/>
      <w:keepLines/>
      <w:spacing w:before="480" w:line="360" w:lineRule="auto"/>
      <w:ind w:firstLine="0"/>
      <w:jc w:val="left"/>
    </w:pPr>
    <w:rPr>
      <w:rFonts w:ascii="Cambria" w:hAnsi="Cambria"/>
      <w:color w:val="365F91"/>
      <w:kern w:val="0"/>
      <w:sz w:val="28"/>
      <w:szCs w:val="28"/>
      <w:lang w:eastAsia="zh-CN"/>
    </w:rPr>
  </w:style>
  <w:style w:type="paragraph" w:customStyle="1" w:styleId="Default">
    <w:name w:val="Default"/>
    <w:rsid w:val="000C60B6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">
    <w:name w:val="Маркированный список1"/>
    <w:basedOn w:val="a1"/>
    <w:rsid w:val="000C60B6"/>
    <w:pPr>
      <w:numPr>
        <w:numId w:val="23"/>
      </w:numPr>
      <w:tabs>
        <w:tab w:val="left" w:pos="1080"/>
      </w:tabs>
      <w:suppressAutoHyphens/>
      <w:spacing w:line="360" w:lineRule="auto"/>
      <w:ind w:left="0" w:firstLine="720"/>
    </w:pPr>
    <w:rPr>
      <w:color w:val="333399"/>
      <w:w w:val="109"/>
      <w:lang w:eastAsia="zh-CN"/>
    </w:rPr>
  </w:style>
  <w:style w:type="paragraph" w:customStyle="1" w:styleId="aff9">
    <w:name w:val="Табличный_по ширине"/>
    <w:basedOn w:val="aff4"/>
    <w:rsid w:val="000C60B6"/>
    <w:pPr>
      <w:suppressAutoHyphens/>
      <w:jc w:val="both"/>
    </w:pPr>
    <w:rPr>
      <w:lang w:eastAsia="zh-CN"/>
    </w:rPr>
  </w:style>
  <w:style w:type="paragraph" w:customStyle="1" w:styleId="101">
    <w:name w:val="Табличный_нумерованный_10"/>
    <w:basedOn w:val="a1"/>
    <w:qFormat/>
    <w:rsid w:val="00D1398D"/>
    <w:pPr>
      <w:ind w:firstLine="0"/>
      <w:jc w:val="left"/>
    </w:pPr>
    <w:rPr>
      <w:sz w:val="20"/>
    </w:rPr>
  </w:style>
  <w:style w:type="paragraph" w:customStyle="1" w:styleId="affa">
    <w:name w:val="Содержимое таблицы"/>
    <w:basedOn w:val="a1"/>
    <w:qFormat/>
    <w:rsid w:val="00D1398D"/>
    <w:pPr>
      <w:suppressLineNumbers/>
      <w:spacing w:after="20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basedOn w:val="a2"/>
    <w:uiPriority w:val="99"/>
    <w:unhideWhenUsed/>
    <w:rsid w:val="00D33EA8"/>
    <w:rPr>
      <w:color w:val="0563C1" w:themeColor="hyperlink"/>
      <w:u w:val="single"/>
    </w:rPr>
  </w:style>
  <w:style w:type="character" w:styleId="affb">
    <w:name w:val="Strong"/>
    <w:uiPriority w:val="22"/>
    <w:qFormat/>
    <w:rsid w:val="00D33EA8"/>
    <w:rPr>
      <w:b/>
      <w:bCs/>
    </w:rPr>
  </w:style>
  <w:style w:type="character" w:customStyle="1" w:styleId="affc">
    <w:name w:val="Привязка сноски"/>
    <w:rsid w:val="00D33EA8"/>
    <w:rPr>
      <w:vertAlign w:val="superscript"/>
    </w:rPr>
  </w:style>
  <w:style w:type="character" w:customStyle="1" w:styleId="FootnoteCharacters">
    <w:name w:val="Footnote Characters"/>
    <w:qFormat/>
    <w:rsid w:val="00D33EA8"/>
    <w:rPr>
      <w:vertAlign w:val="superscript"/>
    </w:rPr>
  </w:style>
  <w:style w:type="character" w:customStyle="1" w:styleId="affd">
    <w:name w:val="Текст сноски Знак"/>
    <w:basedOn w:val="a2"/>
    <w:qFormat/>
    <w:rsid w:val="00D33E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sid w:val="00D33EA8"/>
  </w:style>
  <w:style w:type="character" w:customStyle="1" w:styleId="ListLabel2">
    <w:name w:val="ListLabel 2"/>
    <w:qFormat/>
    <w:rsid w:val="00D33EA8"/>
    <w:rPr>
      <w:rFonts w:eastAsia="Times New Roman" w:cs="Times New Roman"/>
    </w:rPr>
  </w:style>
  <w:style w:type="character" w:customStyle="1" w:styleId="ListLabel3">
    <w:name w:val="ListLabel 3"/>
    <w:qFormat/>
    <w:rsid w:val="00D33EA8"/>
    <w:rPr>
      <w:rFonts w:cs="Courier New"/>
    </w:rPr>
  </w:style>
  <w:style w:type="character" w:customStyle="1" w:styleId="ListLabel4">
    <w:name w:val="ListLabel 4"/>
    <w:qFormat/>
    <w:rsid w:val="00D33EA8"/>
    <w:rPr>
      <w:rFonts w:cs="Courier New"/>
    </w:rPr>
  </w:style>
  <w:style w:type="character" w:customStyle="1" w:styleId="ListLabel5">
    <w:name w:val="ListLabel 5"/>
    <w:qFormat/>
    <w:rsid w:val="00D33EA8"/>
    <w:rPr>
      <w:rFonts w:cs="Courier New"/>
    </w:rPr>
  </w:style>
  <w:style w:type="character" w:customStyle="1" w:styleId="ListLabel6">
    <w:name w:val="ListLabel 6"/>
    <w:qFormat/>
    <w:rsid w:val="00D33EA8"/>
    <w:rPr>
      <w:b/>
    </w:rPr>
  </w:style>
  <w:style w:type="character" w:customStyle="1" w:styleId="ListLabel7">
    <w:name w:val="ListLabel 7"/>
    <w:qFormat/>
    <w:rsid w:val="00D33EA8"/>
    <w:rPr>
      <w:rFonts w:cs="Courier New"/>
    </w:rPr>
  </w:style>
  <w:style w:type="character" w:customStyle="1" w:styleId="ListLabel8">
    <w:name w:val="ListLabel 8"/>
    <w:qFormat/>
    <w:rsid w:val="00D33EA8"/>
    <w:rPr>
      <w:rFonts w:cs="Courier New"/>
    </w:rPr>
  </w:style>
  <w:style w:type="character" w:customStyle="1" w:styleId="ListLabel9">
    <w:name w:val="ListLabel 9"/>
    <w:qFormat/>
    <w:rsid w:val="00D33EA8"/>
    <w:rPr>
      <w:rFonts w:cs="Courier New"/>
    </w:rPr>
  </w:style>
  <w:style w:type="character" w:customStyle="1" w:styleId="ListLabel10">
    <w:name w:val="ListLabel 10"/>
    <w:qFormat/>
    <w:rsid w:val="00D33EA8"/>
    <w:rPr>
      <w:rFonts w:cs="Symbol"/>
    </w:rPr>
  </w:style>
  <w:style w:type="character" w:customStyle="1" w:styleId="ListLabel11">
    <w:name w:val="ListLabel 11"/>
    <w:qFormat/>
    <w:rsid w:val="00D33EA8"/>
    <w:rPr>
      <w:rFonts w:eastAsia="Times New Roman" w:cs="Times New Roman"/>
    </w:rPr>
  </w:style>
  <w:style w:type="character" w:customStyle="1" w:styleId="ListLabel12">
    <w:name w:val="ListLabel 12"/>
    <w:qFormat/>
    <w:rsid w:val="00D33EA8"/>
    <w:rPr>
      <w:rFonts w:cs="Courier New"/>
    </w:rPr>
  </w:style>
  <w:style w:type="character" w:customStyle="1" w:styleId="ListLabel13">
    <w:name w:val="ListLabel 13"/>
    <w:qFormat/>
    <w:rsid w:val="00D33EA8"/>
    <w:rPr>
      <w:rFonts w:cs="Courier New"/>
    </w:rPr>
  </w:style>
  <w:style w:type="character" w:customStyle="1" w:styleId="ListLabel14">
    <w:name w:val="ListLabel 14"/>
    <w:qFormat/>
    <w:rsid w:val="00D33EA8"/>
    <w:rPr>
      <w:rFonts w:cs="Courier New"/>
    </w:rPr>
  </w:style>
  <w:style w:type="character" w:customStyle="1" w:styleId="ListLabel15">
    <w:name w:val="ListLabel 15"/>
    <w:qFormat/>
    <w:rsid w:val="00D33EA8"/>
    <w:rPr>
      <w:rFonts w:cs="Courier New"/>
    </w:rPr>
  </w:style>
  <w:style w:type="character" w:customStyle="1" w:styleId="ListLabel16">
    <w:name w:val="ListLabel 16"/>
    <w:qFormat/>
    <w:rsid w:val="00D33EA8"/>
    <w:rPr>
      <w:rFonts w:cs="Courier New"/>
    </w:rPr>
  </w:style>
  <w:style w:type="character" w:customStyle="1" w:styleId="ListLabel17">
    <w:name w:val="ListLabel 17"/>
    <w:qFormat/>
    <w:rsid w:val="00D33EA8"/>
    <w:rPr>
      <w:rFonts w:cs="Times New Roman"/>
    </w:rPr>
  </w:style>
  <w:style w:type="paragraph" w:customStyle="1" w:styleId="18">
    <w:name w:val="Заголовок1"/>
    <w:basedOn w:val="a1"/>
    <w:next w:val="affe"/>
    <w:qFormat/>
    <w:rsid w:val="00D33EA8"/>
    <w:pPr>
      <w:keepNext/>
      <w:spacing w:before="240" w:after="120" w:line="276" w:lineRule="auto"/>
      <w:ind w:firstLine="0"/>
      <w:jc w:val="left"/>
    </w:pPr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affe">
    <w:name w:val="Body Text"/>
    <w:basedOn w:val="a1"/>
    <w:link w:val="afff"/>
    <w:uiPriority w:val="1"/>
    <w:qFormat/>
    <w:rsid w:val="00D33EA8"/>
    <w:pPr>
      <w:spacing w:after="14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f">
    <w:name w:val="Основной текст Знак"/>
    <w:basedOn w:val="a2"/>
    <w:link w:val="affe"/>
    <w:uiPriority w:val="1"/>
    <w:rsid w:val="00D33EA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9">
    <w:name w:val="index 1"/>
    <w:basedOn w:val="a1"/>
    <w:next w:val="a1"/>
    <w:autoRedefine/>
    <w:uiPriority w:val="99"/>
    <w:semiHidden/>
    <w:unhideWhenUsed/>
    <w:rsid w:val="00D33EA8"/>
    <w:pPr>
      <w:ind w:left="240" w:hanging="240"/>
    </w:pPr>
  </w:style>
  <w:style w:type="paragraph" w:styleId="afff0">
    <w:name w:val="index heading"/>
    <w:basedOn w:val="a1"/>
    <w:qFormat/>
    <w:rsid w:val="00D33EA8"/>
    <w:pPr>
      <w:suppressLineNumbers/>
      <w:spacing w:after="200" w:line="276" w:lineRule="auto"/>
      <w:ind w:firstLine="0"/>
      <w:jc w:val="left"/>
    </w:pPr>
    <w:rPr>
      <w:rFonts w:asciiTheme="minorHAnsi" w:eastAsiaTheme="minorHAnsi" w:hAnsiTheme="minorHAnsi" w:cs="Lucida Sans"/>
      <w:sz w:val="22"/>
      <w:szCs w:val="22"/>
      <w:lang w:eastAsia="en-US"/>
    </w:rPr>
  </w:style>
  <w:style w:type="paragraph" w:styleId="afff1">
    <w:name w:val="footnote text"/>
    <w:basedOn w:val="a1"/>
    <w:link w:val="1a"/>
    <w:rsid w:val="00D33EA8"/>
    <w:pPr>
      <w:ind w:firstLine="0"/>
      <w:jc w:val="left"/>
    </w:pPr>
    <w:rPr>
      <w:sz w:val="20"/>
      <w:szCs w:val="20"/>
    </w:rPr>
  </w:style>
  <w:style w:type="character" w:customStyle="1" w:styleId="1a">
    <w:name w:val="Текст сноски Знак1"/>
    <w:basedOn w:val="a2"/>
    <w:link w:val="afff1"/>
    <w:rsid w:val="00D33EA8"/>
  </w:style>
  <w:style w:type="paragraph" w:customStyle="1" w:styleId="22">
    <w:name w:val="Стиль полужирный По центру Слева:  2 см Справа:  2 см"/>
    <w:basedOn w:val="a1"/>
    <w:qFormat/>
    <w:rsid w:val="00D33EA8"/>
    <w:pPr>
      <w:suppressAutoHyphens/>
      <w:ind w:left="284" w:right="284" w:firstLine="0"/>
      <w:jc w:val="center"/>
    </w:pPr>
    <w:rPr>
      <w:b/>
      <w:bCs/>
      <w:sz w:val="28"/>
      <w:szCs w:val="20"/>
      <w:lang w:eastAsia="zh-CN"/>
    </w:rPr>
  </w:style>
  <w:style w:type="paragraph" w:customStyle="1" w:styleId="afff2">
    <w:name w:val="Заголовок таблицы"/>
    <w:basedOn w:val="affa"/>
    <w:qFormat/>
    <w:rsid w:val="00D33EA8"/>
    <w:pPr>
      <w:jc w:val="center"/>
    </w:pPr>
    <w:rPr>
      <w:b/>
      <w:bCs/>
    </w:rPr>
  </w:style>
  <w:style w:type="numbering" w:customStyle="1" w:styleId="23">
    <w:name w:val="Нет списка2"/>
    <w:uiPriority w:val="99"/>
    <w:semiHidden/>
    <w:unhideWhenUsed/>
    <w:qFormat/>
    <w:rsid w:val="00D33EA8"/>
  </w:style>
  <w:style w:type="numbering" w:customStyle="1" w:styleId="1ai11028">
    <w:name w:val="1 / a / i11028"/>
    <w:semiHidden/>
    <w:qFormat/>
    <w:rsid w:val="00D33EA8"/>
  </w:style>
  <w:style w:type="numbering" w:customStyle="1" w:styleId="34">
    <w:name w:val="Нет списка3"/>
    <w:uiPriority w:val="99"/>
    <w:semiHidden/>
    <w:unhideWhenUsed/>
    <w:qFormat/>
    <w:rsid w:val="00D33EA8"/>
  </w:style>
  <w:style w:type="numbering" w:customStyle="1" w:styleId="41">
    <w:name w:val="Нет списка4"/>
    <w:uiPriority w:val="99"/>
    <w:semiHidden/>
    <w:unhideWhenUsed/>
    <w:qFormat/>
    <w:rsid w:val="00D33EA8"/>
  </w:style>
  <w:style w:type="table" w:customStyle="1" w:styleId="24">
    <w:name w:val="Сетка таблицы2"/>
    <w:basedOn w:val="a3"/>
    <w:uiPriority w:val="39"/>
    <w:rsid w:val="00D33EA8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3"/>
    <w:uiPriority w:val="39"/>
    <w:rsid w:val="00D33EA8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Абзац списка1"/>
    <w:basedOn w:val="a1"/>
    <w:rsid w:val="00BC1848"/>
    <w:pPr>
      <w:ind w:left="720" w:firstLine="0"/>
      <w:contextualSpacing/>
      <w:jc w:val="left"/>
    </w:pPr>
  </w:style>
  <w:style w:type="paragraph" w:customStyle="1" w:styleId="TableParagraph">
    <w:name w:val="Table Paragraph"/>
    <w:basedOn w:val="a1"/>
    <w:uiPriority w:val="1"/>
    <w:qFormat/>
    <w:rsid w:val="00BC1848"/>
    <w:pPr>
      <w:widowControl w:val="0"/>
      <w:autoSpaceDE w:val="0"/>
      <w:autoSpaceDN w:val="0"/>
      <w:ind w:firstLine="0"/>
      <w:jc w:val="center"/>
    </w:pPr>
    <w:rPr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0" w:qFormat="1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35" w:qFormat="1"/>
    <w:lsdException w:name="page number" w:uiPriority="0"/>
    <w:lsdException w:name="toa heading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Outline List 1" w:qFormat="1"/>
    <w:lsdException w:name="Outline List 3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95DE4"/>
    <w:pPr>
      <w:ind w:firstLine="284"/>
      <w:jc w:val="both"/>
    </w:pPr>
    <w:rPr>
      <w:sz w:val="24"/>
      <w:szCs w:val="24"/>
    </w:rPr>
  </w:style>
  <w:style w:type="paragraph" w:styleId="10">
    <w:name w:val="heading 1"/>
    <w:aliases w:val="Заголовок 1 Знак Знак,Заголовок 1 Знак Знак Знак"/>
    <w:basedOn w:val="a1"/>
    <w:link w:val="12"/>
    <w:uiPriority w:val="9"/>
    <w:qFormat/>
    <w:rsid w:val="006E7B69"/>
    <w:pPr>
      <w:ind w:firstLine="567"/>
      <w:outlineLvl w:val="0"/>
    </w:pPr>
    <w:rPr>
      <w:b/>
      <w:bCs/>
      <w:kern w:val="36"/>
      <w:szCs w:val="48"/>
    </w:rPr>
  </w:style>
  <w:style w:type="paragraph" w:styleId="2">
    <w:name w:val="heading 2"/>
    <w:aliases w:val="Знак2 Знак,Знак2,Знак2 Знак Знак Знак,Знак2 Знак1,Заголовок 2 Знак1,Заголовок 2 Знак Знак,ГЛАВА"/>
    <w:basedOn w:val="a1"/>
    <w:next w:val="a1"/>
    <w:link w:val="20"/>
    <w:unhideWhenUsed/>
    <w:qFormat/>
    <w:rsid w:val="001848BB"/>
    <w:pPr>
      <w:keepNext/>
      <w:keepLines/>
      <w:numPr>
        <w:ilvl w:val="1"/>
        <w:numId w:val="15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Знак3 Знак,Знак3,Знак3 Знак Знак Знак,ПодЗаголовок"/>
    <w:basedOn w:val="a1"/>
    <w:next w:val="a1"/>
    <w:link w:val="30"/>
    <w:unhideWhenUsed/>
    <w:qFormat/>
    <w:rsid w:val="00781771"/>
    <w:pPr>
      <w:keepNext/>
      <w:numPr>
        <w:ilvl w:val="2"/>
        <w:numId w:val="15"/>
      </w:numPr>
      <w:outlineLvl w:val="2"/>
    </w:pPr>
    <w:rPr>
      <w:b/>
      <w:bCs/>
      <w:szCs w:val="26"/>
    </w:rPr>
  </w:style>
  <w:style w:type="paragraph" w:styleId="4">
    <w:name w:val="heading 4"/>
    <w:basedOn w:val="a1"/>
    <w:next w:val="a1"/>
    <w:link w:val="40"/>
    <w:semiHidden/>
    <w:unhideWhenUsed/>
    <w:qFormat/>
    <w:rsid w:val="001848BB"/>
    <w:pPr>
      <w:keepNext/>
      <w:keepLines/>
      <w:numPr>
        <w:ilvl w:val="3"/>
        <w:numId w:val="15"/>
      </w:numPr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semiHidden/>
    <w:unhideWhenUsed/>
    <w:qFormat/>
    <w:rsid w:val="001848BB"/>
    <w:pPr>
      <w:keepNext/>
      <w:keepLines/>
      <w:numPr>
        <w:ilvl w:val="4"/>
        <w:numId w:val="15"/>
      </w:numPr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semiHidden/>
    <w:unhideWhenUsed/>
    <w:qFormat/>
    <w:rsid w:val="001848BB"/>
    <w:pPr>
      <w:keepNext/>
      <w:keepLines/>
      <w:numPr>
        <w:ilvl w:val="5"/>
        <w:numId w:val="15"/>
      </w:numPr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aliases w:val="Заголовок x.x"/>
    <w:basedOn w:val="a1"/>
    <w:next w:val="a1"/>
    <w:link w:val="70"/>
    <w:semiHidden/>
    <w:unhideWhenUsed/>
    <w:qFormat/>
    <w:rsid w:val="001848BB"/>
    <w:pPr>
      <w:keepNext/>
      <w:keepLines/>
      <w:numPr>
        <w:ilvl w:val="6"/>
        <w:numId w:val="15"/>
      </w:numPr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1"/>
    <w:next w:val="a1"/>
    <w:link w:val="80"/>
    <w:semiHidden/>
    <w:unhideWhenUsed/>
    <w:qFormat/>
    <w:rsid w:val="001848BB"/>
    <w:pPr>
      <w:keepNext/>
      <w:keepLines/>
      <w:numPr>
        <w:ilvl w:val="7"/>
        <w:numId w:val="15"/>
      </w:numPr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semiHidden/>
    <w:unhideWhenUsed/>
    <w:qFormat/>
    <w:rsid w:val="001848BB"/>
    <w:pPr>
      <w:keepNext/>
      <w:keepLines/>
      <w:numPr>
        <w:ilvl w:val="8"/>
        <w:numId w:val="15"/>
      </w:numPr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A3761A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A3761A"/>
    <w:pPr>
      <w:tabs>
        <w:tab w:val="center" w:pos="4677"/>
        <w:tab w:val="right" w:pos="9355"/>
      </w:tabs>
    </w:pPr>
  </w:style>
  <w:style w:type="character" w:styleId="a9">
    <w:name w:val="page number"/>
    <w:basedOn w:val="a2"/>
    <w:rsid w:val="00A3761A"/>
  </w:style>
  <w:style w:type="table" w:styleId="aa">
    <w:name w:val="Table Grid"/>
    <w:basedOn w:val="a3"/>
    <w:uiPriority w:val="59"/>
    <w:rsid w:val="00C52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Cell">
    <w:name w:val="ConsCell"/>
    <w:rsid w:val="00AF4B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">
    <w:name w:val="S_Титульный"/>
    <w:basedOn w:val="a1"/>
    <w:qFormat/>
    <w:rsid w:val="000158F5"/>
    <w:pPr>
      <w:spacing w:line="360" w:lineRule="auto"/>
      <w:ind w:left="3060"/>
      <w:jc w:val="right"/>
    </w:pPr>
    <w:rPr>
      <w:b/>
      <w:caps/>
    </w:rPr>
  </w:style>
  <w:style w:type="paragraph" w:customStyle="1" w:styleId="ab">
    <w:name w:val="Заголовок титульного листа"/>
    <w:basedOn w:val="a1"/>
    <w:next w:val="a1"/>
    <w:semiHidden/>
    <w:rsid w:val="000158F5"/>
    <w:pPr>
      <w:spacing w:line="360" w:lineRule="auto"/>
      <w:ind w:left="3060"/>
      <w:jc w:val="right"/>
    </w:pPr>
    <w:rPr>
      <w:b/>
      <w:caps/>
    </w:rPr>
  </w:style>
  <w:style w:type="character" w:customStyle="1" w:styleId="a6">
    <w:name w:val="Верхний колонтитул Знак"/>
    <w:link w:val="a5"/>
    <w:uiPriority w:val="99"/>
    <w:qFormat/>
    <w:rsid w:val="00AF22FC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qFormat/>
    <w:rsid w:val="00AF22FC"/>
    <w:rPr>
      <w:sz w:val="24"/>
      <w:szCs w:val="24"/>
    </w:rPr>
  </w:style>
  <w:style w:type="paragraph" w:styleId="ac">
    <w:name w:val="Document Map"/>
    <w:basedOn w:val="a1"/>
    <w:link w:val="ad"/>
    <w:uiPriority w:val="99"/>
    <w:semiHidden/>
    <w:unhideWhenUsed/>
    <w:rsid w:val="004B5A32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4B5A32"/>
    <w:rPr>
      <w:rFonts w:ascii="Tahoma" w:hAnsi="Tahoma" w:cs="Tahoma"/>
      <w:sz w:val="16"/>
      <w:szCs w:val="16"/>
    </w:rPr>
  </w:style>
  <w:style w:type="paragraph" w:styleId="ae">
    <w:name w:val="Balloon Text"/>
    <w:basedOn w:val="a1"/>
    <w:link w:val="af"/>
    <w:uiPriority w:val="99"/>
    <w:unhideWhenUsed/>
    <w:qFormat/>
    <w:rsid w:val="00462AF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qFormat/>
    <w:rsid w:val="00462AF3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aliases w:val="Заголовок 1 Знак Знак Знак1,Заголовок 1 Знак Знак Знак Знак"/>
    <w:link w:val="10"/>
    <w:uiPriority w:val="9"/>
    <w:qFormat/>
    <w:rsid w:val="006E7B69"/>
    <w:rPr>
      <w:b/>
      <w:bCs/>
      <w:kern w:val="36"/>
      <w:sz w:val="24"/>
      <w:szCs w:val="48"/>
    </w:rPr>
  </w:style>
  <w:style w:type="paragraph" w:customStyle="1" w:styleId="s10">
    <w:name w:val="s_1"/>
    <w:basedOn w:val="a1"/>
    <w:rsid w:val="00D740D7"/>
    <w:pPr>
      <w:spacing w:before="100" w:beforeAutospacing="1" w:after="100" w:afterAutospacing="1"/>
    </w:pPr>
  </w:style>
  <w:style w:type="character" w:styleId="af0">
    <w:name w:val="Hyperlink"/>
    <w:uiPriority w:val="99"/>
    <w:unhideWhenUsed/>
    <w:rsid w:val="00D740D7"/>
    <w:rPr>
      <w:color w:val="0000FF"/>
      <w:u w:val="single"/>
    </w:rPr>
  </w:style>
  <w:style w:type="character" w:customStyle="1" w:styleId="apple-converted-space">
    <w:name w:val="apple-converted-space"/>
    <w:qFormat/>
    <w:rsid w:val="00D740D7"/>
  </w:style>
  <w:style w:type="character" w:customStyle="1" w:styleId="30">
    <w:name w:val="Заголовок 3 Знак"/>
    <w:aliases w:val="Знак3 Знак Знак,Знак3 Знак1,Знак3 Знак Знак Знак Знак,ПодЗаголовок Знак"/>
    <w:link w:val="3"/>
    <w:rsid w:val="00781771"/>
    <w:rPr>
      <w:b/>
      <w:bCs/>
      <w:sz w:val="24"/>
      <w:szCs w:val="26"/>
    </w:rPr>
  </w:style>
  <w:style w:type="paragraph" w:styleId="af1">
    <w:name w:val="Normal (Web)"/>
    <w:basedOn w:val="a1"/>
    <w:uiPriority w:val="99"/>
    <w:unhideWhenUsed/>
    <w:qFormat/>
    <w:rsid w:val="008F5CD0"/>
    <w:pPr>
      <w:spacing w:before="100" w:beforeAutospacing="1" w:after="100" w:afterAutospacing="1"/>
    </w:pPr>
  </w:style>
  <w:style w:type="paragraph" w:styleId="af2">
    <w:name w:val="TOC Heading"/>
    <w:basedOn w:val="10"/>
    <w:next w:val="a1"/>
    <w:uiPriority w:val="39"/>
    <w:semiHidden/>
    <w:unhideWhenUsed/>
    <w:qFormat/>
    <w:rsid w:val="00440D61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1">
    <w:name w:val="toc 2"/>
    <w:basedOn w:val="a1"/>
    <w:next w:val="a1"/>
    <w:autoRedefine/>
    <w:uiPriority w:val="39"/>
    <w:unhideWhenUsed/>
    <w:qFormat/>
    <w:rsid w:val="00440D61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13">
    <w:name w:val="toc 1"/>
    <w:basedOn w:val="a1"/>
    <w:next w:val="a1"/>
    <w:autoRedefine/>
    <w:uiPriority w:val="39"/>
    <w:unhideWhenUsed/>
    <w:qFormat/>
    <w:rsid w:val="00795DE4"/>
    <w:pPr>
      <w:tabs>
        <w:tab w:val="right" w:leader="dot" w:pos="10196"/>
      </w:tabs>
      <w:ind w:right="284"/>
      <w:jc w:val="left"/>
    </w:pPr>
    <w:rPr>
      <w:b/>
      <w:szCs w:val="22"/>
    </w:rPr>
  </w:style>
  <w:style w:type="paragraph" w:styleId="31">
    <w:name w:val="toc 3"/>
    <w:basedOn w:val="a1"/>
    <w:next w:val="a1"/>
    <w:autoRedefine/>
    <w:unhideWhenUsed/>
    <w:qFormat/>
    <w:rsid w:val="0024051E"/>
    <w:pPr>
      <w:tabs>
        <w:tab w:val="right" w:leader="dot" w:pos="10196"/>
      </w:tabs>
      <w:ind w:right="284"/>
    </w:pPr>
    <w:rPr>
      <w:szCs w:val="22"/>
    </w:rPr>
  </w:style>
  <w:style w:type="character" w:customStyle="1" w:styleId="af3">
    <w:name w:val="Основной текст_"/>
    <w:link w:val="14"/>
    <w:rsid w:val="00D37BB3"/>
    <w:rPr>
      <w:sz w:val="26"/>
      <w:szCs w:val="26"/>
      <w:shd w:val="clear" w:color="auto" w:fill="FFFFFF"/>
    </w:rPr>
  </w:style>
  <w:style w:type="paragraph" w:styleId="51">
    <w:name w:val="toc 5"/>
    <w:basedOn w:val="a1"/>
    <w:next w:val="a1"/>
    <w:autoRedefine/>
    <w:uiPriority w:val="39"/>
    <w:semiHidden/>
    <w:unhideWhenUsed/>
    <w:rsid w:val="00781771"/>
    <w:pPr>
      <w:ind w:left="960"/>
    </w:pPr>
  </w:style>
  <w:style w:type="paragraph" w:customStyle="1" w:styleId="14">
    <w:name w:val="Основной текст1"/>
    <w:basedOn w:val="a1"/>
    <w:link w:val="af3"/>
    <w:rsid w:val="00D37BB3"/>
    <w:pPr>
      <w:shd w:val="clear" w:color="auto" w:fill="FFFFFF"/>
      <w:spacing w:before="300" w:after="660" w:line="0" w:lineRule="atLeast"/>
      <w:ind w:firstLine="0"/>
      <w:jc w:val="left"/>
    </w:pPr>
    <w:rPr>
      <w:sz w:val="26"/>
      <w:szCs w:val="26"/>
    </w:rPr>
  </w:style>
  <w:style w:type="character" w:customStyle="1" w:styleId="32">
    <w:name w:val="Основной текст (3)_"/>
    <w:link w:val="33"/>
    <w:rsid w:val="00D37BB3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1"/>
    <w:link w:val="32"/>
    <w:rsid w:val="00D37BB3"/>
    <w:pPr>
      <w:shd w:val="clear" w:color="auto" w:fill="FFFFFF"/>
      <w:spacing w:before="300" w:after="300" w:line="317" w:lineRule="exact"/>
      <w:ind w:firstLine="0"/>
      <w:jc w:val="center"/>
    </w:pPr>
    <w:rPr>
      <w:sz w:val="27"/>
      <w:szCs w:val="27"/>
    </w:rPr>
  </w:style>
  <w:style w:type="paragraph" w:customStyle="1" w:styleId="ConsPlusNormal">
    <w:name w:val="ConsPlusNormal"/>
    <w:link w:val="ConsPlusNormal0"/>
    <w:rsid w:val="00D37B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7BB3"/>
    <w:rPr>
      <w:rFonts w:ascii="Arial" w:hAnsi="Arial" w:cs="Arial"/>
    </w:rPr>
  </w:style>
  <w:style w:type="paragraph" w:customStyle="1" w:styleId="ConsPlusNonformat">
    <w:name w:val="ConsPlusNonformat"/>
    <w:rsid w:val="00D37B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No Spacing"/>
    <w:link w:val="af5"/>
    <w:uiPriority w:val="1"/>
    <w:qFormat/>
    <w:rsid w:val="00D37BB3"/>
    <w:rPr>
      <w:sz w:val="24"/>
      <w:szCs w:val="24"/>
    </w:rPr>
  </w:style>
  <w:style w:type="paragraph" w:styleId="af6">
    <w:name w:val="List Paragraph"/>
    <w:basedOn w:val="a1"/>
    <w:link w:val="af7"/>
    <w:qFormat/>
    <w:rsid w:val="00D37BB3"/>
    <w:pPr>
      <w:ind w:left="720" w:firstLine="0"/>
      <w:contextualSpacing/>
      <w:jc w:val="left"/>
    </w:pPr>
  </w:style>
  <w:style w:type="numbering" w:customStyle="1" w:styleId="15">
    <w:name w:val="Нет списка1"/>
    <w:next w:val="a4"/>
    <w:uiPriority w:val="99"/>
    <w:semiHidden/>
    <w:unhideWhenUsed/>
    <w:qFormat/>
    <w:rsid w:val="00D37BB3"/>
  </w:style>
  <w:style w:type="paragraph" w:customStyle="1" w:styleId="110">
    <w:name w:val="Табличный_боковик_11"/>
    <w:link w:val="111"/>
    <w:qFormat/>
    <w:rsid w:val="005259D4"/>
    <w:rPr>
      <w:sz w:val="22"/>
      <w:szCs w:val="24"/>
    </w:rPr>
  </w:style>
  <w:style w:type="character" w:customStyle="1" w:styleId="111">
    <w:name w:val="Табличный_боковик_11 Знак"/>
    <w:link w:val="110"/>
    <w:rsid w:val="005259D4"/>
    <w:rPr>
      <w:sz w:val="22"/>
      <w:szCs w:val="24"/>
    </w:rPr>
  </w:style>
  <w:style w:type="character" w:customStyle="1" w:styleId="af5">
    <w:name w:val="Без интервала Знак"/>
    <w:link w:val="af4"/>
    <w:uiPriority w:val="99"/>
    <w:locked/>
    <w:rsid w:val="009052FE"/>
    <w:rPr>
      <w:sz w:val="24"/>
      <w:szCs w:val="24"/>
    </w:rPr>
  </w:style>
  <w:style w:type="paragraph" w:customStyle="1" w:styleId="formattext">
    <w:name w:val="formattext"/>
    <w:basedOn w:val="a1"/>
    <w:rsid w:val="00D513AC"/>
    <w:pPr>
      <w:spacing w:before="100" w:beforeAutospacing="1" w:after="100" w:afterAutospacing="1"/>
      <w:ind w:firstLine="0"/>
      <w:jc w:val="left"/>
    </w:pPr>
  </w:style>
  <w:style w:type="character" w:customStyle="1" w:styleId="af7">
    <w:name w:val="Абзац списка Знак"/>
    <w:link w:val="af6"/>
    <w:qFormat/>
    <w:rsid w:val="004B3E27"/>
    <w:rPr>
      <w:sz w:val="24"/>
      <w:szCs w:val="24"/>
    </w:rPr>
  </w:style>
  <w:style w:type="paragraph" w:customStyle="1" w:styleId="09515">
    <w:name w:val="Стиль Первая строка:  095 см Междустр.интервал:  точно 15 пт"/>
    <w:basedOn w:val="a1"/>
    <w:autoRedefine/>
    <w:rsid w:val="004B3E27"/>
    <w:pPr>
      <w:ind w:firstLine="709"/>
    </w:pPr>
    <w:rPr>
      <w:szCs w:val="20"/>
    </w:rPr>
  </w:style>
  <w:style w:type="paragraph" w:customStyle="1" w:styleId="S0">
    <w:name w:val="S_Обычный"/>
    <w:basedOn w:val="a1"/>
    <w:link w:val="S2"/>
    <w:autoRedefine/>
    <w:qFormat/>
    <w:rsid w:val="004B3E27"/>
    <w:pPr>
      <w:ind w:firstLine="709"/>
    </w:pPr>
  </w:style>
  <w:style w:type="character" w:customStyle="1" w:styleId="S2">
    <w:name w:val="S_Обычный Знак"/>
    <w:basedOn w:val="a2"/>
    <w:link w:val="S0"/>
    <w:rsid w:val="004B3E27"/>
    <w:rPr>
      <w:sz w:val="24"/>
      <w:szCs w:val="24"/>
    </w:rPr>
  </w:style>
  <w:style w:type="character" w:styleId="af8">
    <w:name w:val="FollowedHyperlink"/>
    <w:basedOn w:val="a2"/>
    <w:uiPriority w:val="99"/>
    <w:unhideWhenUsed/>
    <w:rsid w:val="008C4690"/>
    <w:rPr>
      <w:color w:val="954F72" w:themeColor="followedHyperlink"/>
      <w:u w:val="single"/>
    </w:rPr>
  </w:style>
  <w:style w:type="numbering" w:customStyle="1" w:styleId="1111113">
    <w:name w:val="1 / 1.1 / 1.1.13"/>
    <w:rsid w:val="008C4690"/>
    <w:pPr>
      <w:numPr>
        <w:numId w:val="10"/>
      </w:numPr>
    </w:pPr>
  </w:style>
  <w:style w:type="character" w:customStyle="1" w:styleId="20">
    <w:name w:val="Заголовок 2 Знак"/>
    <w:aliases w:val="Знак2 Знак Знак,Знак2 Знак2,Знак2 Знак Знак Знак Знак,Знак2 Знак1 Знак,Заголовок 2 Знак1 Знак,Заголовок 2 Знак Знак Знак,ГЛАВА Знак"/>
    <w:basedOn w:val="a2"/>
    <w:link w:val="2"/>
    <w:qFormat/>
    <w:rsid w:val="001848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2"/>
    <w:link w:val="4"/>
    <w:semiHidden/>
    <w:rsid w:val="001848B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2"/>
    <w:link w:val="5"/>
    <w:semiHidden/>
    <w:rsid w:val="001848B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2"/>
    <w:link w:val="6"/>
    <w:semiHidden/>
    <w:rsid w:val="001848B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aliases w:val="Заголовок x.x Знак"/>
    <w:basedOn w:val="a2"/>
    <w:link w:val="7"/>
    <w:semiHidden/>
    <w:rsid w:val="001848B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2"/>
    <w:link w:val="8"/>
    <w:semiHidden/>
    <w:rsid w:val="001848B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2"/>
    <w:link w:val="9"/>
    <w:semiHidden/>
    <w:rsid w:val="001848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f9">
    <w:name w:val="Абзац"/>
    <w:basedOn w:val="a1"/>
    <w:link w:val="afa"/>
    <w:uiPriority w:val="99"/>
    <w:qFormat/>
    <w:rsid w:val="001848BB"/>
    <w:pPr>
      <w:spacing w:before="120" w:after="60"/>
      <w:ind w:firstLine="567"/>
    </w:pPr>
    <w:rPr>
      <w:lang w:val="x-none" w:eastAsia="x-none"/>
    </w:rPr>
  </w:style>
  <w:style w:type="character" w:customStyle="1" w:styleId="afa">
    <w:name w:val="Абзац Знак"/>
    <w:link w:val="af9"/>
    <w:uiPriority w:val="99"/>
    <w:qFormat/>
    <w:rsid w:val="001848BB"/>
    <w:rPr>
      <w:sz w:val="24"/>
      <w:szCs w:val="24"/>
      <w:lang w:val="x-none" w:eastAsia="x-none"/>
    </w:rPr>
  </w:style>
  <w:style w:type="paragraph" w:customStyle="1" w:styleId="ConsPlusTitle">
    <w:name w:val="ConsPlusTitle"/>
    <w:rsid w:val="001848B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">
    <w:name w:val="List"/>
    <w:basedOn w:val="a1"/>
    <w:link w:val="afb"/>
    <w:rsid w:val="001848BB"/>
    <w:pPr>
      <w:numPr>
        <w:numId w:val="15"/>
      </w:numPr>
      <w:spacing w:after="60"/>
    </w:pPr>
    <w:rPr>
      <w:snapToGrid w:val="0"/>
      <w:lang w:val="x-none" w:eastAsia="x-none"/>
    </w:rPr>
  </w:style>
  <w:style w:type="character" w:customStyle="1" w:styleId="afb">
    <w:name w:val="Список Знак"/>
    <w:link w:val="a"/>
    <w:rsid w:val="001848BB"/>
    <w:rPr>
      <w:snapToGrid w:val="0"/>
      <w:sz w:val="24"/>
      <w:szCs w:val="24"/>
      <w:lang w:val="x-none" w:eastAsia="x-none"/>
    </w:rPr>
  </w:style>
  <w:style w:type="paragraph" w:styleId="afc">
    <w:name w:val="Title"/>
    <w:basedOn w:val="a1"/>
    <w:link w:val="afd"/>
    <w:qFormat/>
    <w:rsid w:val="001848BB"/>
    <w:pPr>
      <w:spacing w:line="300" w:lineRule="auto"/>
      <w:ind w:left="927" w:firstLine="0"/>
      <w:jc w:val="center"/>
    </w:pPr>
    <w:rPr>
      <w:lang w:val="x-none" w:eastAsia="x-none"/>
    </w:rPr>
  </w:style>
  <w:style w:type="character" w:customStyle="1" w:styleId="afd">
    <w:name w:val="Название Знак"/>
    <w:basedOn w:val="a2"/>
    <w:link w:val="afc"/>
    <w:rsid w:val="001848BB"/>
    <w:rPr>
      <w:sz w:val="24"/>
      <w:szCs w:val="24"/>
      <w:lang w:val="x-none" w:eastAsia="x-none"/>
    </w:rPr>
  </w:style>
  <w:style w:type="paragraph" w:customStyle="1" w:styleId="S1">
    <w:name w:val="S_Заголовок 1"/>
    <w:basedOn w:val="a1"/>
    <w:rsid w:val="001848BB"/>
    <w:pPr>
      <w:numPr>
        <w:numId w:val="16"/>
      </w:numPr>
      <w:jc w:val="center"/>
    </w:pPr>
    <w:rPr>
      <w:b/>
      <w:caps/>
    </w:rPr>
  </w:style>
  <w:style w:type="paragraph" w:customStyle="1" w:styleId="S20">
    <w:name w:val="S_Заголовок 2"/>
    <w:basedOn w:val="2"/>
    <w:rsid w:val="001848BB"/>
    <w:pPr>
      <w:numPr>
        <w:ilvl w:val="0"/>
        <w:numId w:val="0"/>
      </w:numPr>
      <w:tabs>
        <w:tab w:val="num" w:pos="360"/>
      </w:tabs>
      <w:spacing w:before="200"/>
    </w:pPr>
    <w:rPr>
      <w:b/>
      <w:bCs/>
      <w:color w:val="5B9BD5" w:themeColor="accent1"/>
    </w:rPr>
  </w:style>
  <w:style w:type="paragraph" w:customStyle="1" w:styleId="S3">
    <w:name w:val="S_Заголовок 3"/>
    <w:basedOn w:val="3"/>
    <w:rsid w:val="001848BB"/>
    <w:pPr>
      <w:numPr>
        <w:ilvl w:val="0"/>
        <w:numId w:val="0"/>
      </w:numPr>
      <w:tabs>
        <w:tab w:val="num" w:pos="360"/>
      </w:tabs>
      <w:ind w:left="720" w:hanging="432"/>
    </w:pPr>
  </w:style>
  <w:style w:type="paragraph" w:customStyle="1" w:styleId="S4">
    <w:name w:val="S_Заголовок 4"/>
    <w:basedOn w:val="4"/>
    <w:rsid w:val="001848BB"/>
    <w:pPr>
      <w:keepLines w:val="0"/>
      <w:numPr>
        <w:ilvl w:val="0"/>
        <w:numId w:val="0"/>
      </w:numPr>
      <w:tabs>
        <w:tab w:val="num" w:pos="360"/>
      </w:tabs>
      <w:suppressAutoHyphens/>
      <w:spacing w:before="240" w:after="60"/>
      <w:ind w:left="864" w:hanging="144"/>
      <w:jc w:val="left"/>
    </w:pPr>
    <w:rPr>
      <w:rFonts w:ascii="Calibri" w:eastAsia="Times New Roman" w:hAnsi="Calibri" w:cs="Times New Roman"/>
      <w:b/>
      <w:bCs/>
      <w:i w:val="0"/>
      <w:iCs w:val="0"/>
      <w:color w:val="auto"/>
      <w:sz w:val="28"/>
      <w:szCs w:val="28"/>
      <w:lang w:val="x-none" w:eastAsia="ar-SA"/>
    </w:rPr>
  </w:style>
  <w:style w:type="numbering" w:customStyle="1" w:styleId="1ai11">
    <w:name w:val="1 / a / i11"/>
    <w:basedOn w:val="a4"/>
    <w:next w:val="1ai"/>
    <w:semiHidden/>
    <w:rsid w:val="001848BB"/>
    <w:pPr>
      <w:numPr>
        <w:numId w:val="16"/>
      </w:numPr>
    </w:pPr>
  </w:style>
  <w:style w:type="numbering" w:styleId="1ai">
    <w:name w:val="Outline List 1"/>
    <w:basedOn w:val="a4"/>
    <w:uiPriority w:val="99"/>
    <w:qFormat/>
    <w:rsid w:val="001848BB"/>
    <w:pPr>
      <w:numPr>
        <w:numId w:val="13"/>
      </w:numPr>
    </w:pPr>
  </w:style>
  <w:style w:type="paragraph" w:styleId="afe">
    <w:name w:val="List Bullet"/>
    <w:basedOn w:val="a1"/>
    <w:autoRedefine/>
    <w:rsid w:val="001848BB"/>
    <w:pPr>
      <w:tabs>
        <w:tab w:val="num" w:pos="2149"/>
      </w:tabs>
      <w:spacing w:line="360" w:lineRule="auto"/>
      <w:ind w:left="2149" w:hanging="360"/>
    </w:pPr>
  </w:style>
  <w:style w:type="paragraph" w:customStyle="1" w:styleId="S5">
    <w:name w:val="S_Маркированный"/>
    <w:basedOn w:val="afe"/>
    <w:link w:val="S6"/>
    <w:qFormat/>
    <w:rsid w:val="001848BB"/>
    <w:pPr>
      <w:tabs>
        <w:tab w:val="clear" w:pos="2149"/>
        <w:tab w:val="num" w:pos="900"/>
      </w:tabs>
      <w:ind w:left="0" w:firstLine="720"/>
    </w:pPr>
  </w:style>
  <w:style w:type="numbering" w:customStyle="1" w:styleId="11">
    <w:name w:val="Статья / Раздел11"/>
    <w:basedOn w:val="a4"/>
    <w:next w:val="a0"/>
    <w:semiHidden/>
    <w:rsid w:val="001848BB"/>
    <w:pPr>
      <w:numPr>
        <w:numId w:val="17"/>
      </w:numPr>
    </w:pPr>
  </w:style>
  <w:style w:type="numbering" w:styleId="a0">
    <w:name w:val="Outline List 3"/>
    <w:basedOn w:val="a4"/>
    <w:rsid w:val="001848BB"/>
    <w:pPr>
      <w:numPr>
        <w:numId w:val="14"/>
      </w:numPr>
    </w:pPr>
  </w:style>
  <w:style w:type="paragraph" w:customStyle="1" w:styleId="aff">
    <w:name w:val="Табличный_заголовки"/>
    <w:basedOn w:val="a1"/>
    <w:qFormat/>
    <w:rsid w:val="001848BB"/>
    <w:pPr>
      <w:keepNext/>
      <w:keepLines/>
      <w:ind w:firstLine="0"/>
      <w:jc w:val="center"/>
    </w:pPr>
    <w:rPr>
      <w:b/>
      <w:sz w:val="22"/>
      <w:szCs w:val="22"/>
    </w:rPr>
  </w:style>
  <w:style w:type="paragraph" w:customStyle="1" w:styleId="aff0">
    <w:name w:val="Табличный_центр"/>
    <w:basedOn w:val="a1"/>
    <w:qFormat/>
    <w:rsid w:val="001848BB"/>
    <w:pPr>
      <w:ind w:firstLine="0"/>
      <w:jc w:val="center"/>
    </w:pPr>
    <w:rPr>
      <w:sz w:val="22"/>
      <w:szCs w:val="22"/>
    </w:rPr>
  </w:style>
  <w:style w:type="paragraph" w:customStyle="1" w:styleId="aff1">
    <w:name w:val="Знак Знак Знак Знак Знак Знак Знак Знак Знак Знак"/>
    <w:basedOn w:val="a1"/>
    <w:rsid w:val="001848BB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00">
    <w:name w:val="Табличный_центр_10"/>
    <w:basedOn w:val="a1"/>
    <w:qFormat/>
    <w:rsid w:val="001848BB"/>
    <w:pPr>
      <w:ind w:firstLine="0"/>
      <w:jc w:val="center"/>
    </w:pPr>
    <w:rPr>
      <w:sz w:val="20"/>
    </w:rPr>
  </w:style>
  <w:style w:type="character" w:customStyle="1" w:styleId="16">
    <w:name w:val="Красный1"/>
    <w:rsid w:val="001848BB"/>
    <w:rPr>
      <w:color w:val="FF0000"/>
      <w:sz w:val="16"/>
      <w:szCs w:val="16"/>
    </w:rPr>
  </w:style>
  <w:style w:type="character" w:customStyle="1" w:styleId="S6">
    <w:name w:val="S_Маркированный Знак Знак"/>
    <w:link w:val="S5"/>
    <w:rsid w:val="001848BB"/>
    <w:rPr>
      <w:sz w:val="24"/>
      <w:szCs w:val="24"/>
    </w:rPr>
  </w:style>
  <w:style w:type="character" w:styleId="aff2">
    <w:name w:val="Subtle Emphasis"/>
    <w:uiPriority w:val="19"/>
    <w:qFormat/>
    <w:rsid w:val="001848BB"/>
    <w:rPr>
      <w:i/>
      <w:iCs/>
      <w:color w:val="5A5A5A"/>
    </w:rPr>
  </w:style>
  <w:style w:type="paragraph" w:customStyle="1" w:styleId="aff3">
    <w:name w:val="Табличный"/>
    <w:basedOn w:val="a1"/>
    <w:rsid w:val="001848BB"/>
    <w:pPr>
      <w:keepNext/>
      <w:widowControl w:val="0"/>
      <w:spacing w:before="60" w:after="60"/>
      <w:ind w:firstLine="0"/>
      <w:jc w:val="center"/>
    </w:pPr>
    <w:rPr>
      <w:b/>
      <w:sz w:val="22"/>
      <w:szCs w:val="20"/>
    </w:rPr>
  </w:style>
  <w:style w:type="paragraph" w:customStyle="1" w:styleId="aff4">
    <w:name w:val="Табличный_слева"/>
    <w:basedOn w:val="a1"/>
    <w:qFormat/>
    <w:rsid w:val="001848BB"/>
    <w:pPr>
      <w:ind w:firstLine="0"/>
      <w:jc w:val="left"/>
    </w:pPr>
    <w:rPr>
      <w:sz w:val="22"/>
      <w:szCs w:val="22"/>
    </w:rPr>
  </w:style>
  <w:style w:type="paragraph" w:customStyle="1" w:styleId="aff5">
    <w:name w:val="Название таблицы"/>
    <w:basedOn w:val="aff6"/>
    <w:qFormat/>
    <w:rsid w:val="001848BB"/>
    <w:pPr>
      <w:keepNext/>
      <w:suppressAutoHyphens w:val="0"/>
      <w:spacing w:before="120"/>
    </w:pPr>
    <w:rPr>
      <w:sz w:val="22"/>
      <w:szCs w:val="22"/>
      <w:lang w:val="x-none" w:eastAsia="x-none"/>
    </w:rPr>
  </w:style>
  <w:style w:type="paragraph" w:styleId="aff6">
    <w:name w:val="caption"/>
    <w:basedOn w:val="a1"/>
    <w:next w:val="a1"/>
    <w:uiPriority w:val="35"/>
    <w:semiHidden/>
    <w:unhideWhenUsed/>
    <w:qFormat/>
    <w:rsid w:val="001848BB"/>
    <w:pPr>
      <w:suppressAutoHyphens/>
      <w:ind w:firstLine="0"/>
      <w:jc w:val="left"/>
    </w:pPr>
    <w:rPr>
      <w:b/>
      <w:bCs/>
      <w:sz w:val="20"/>
      <w:szCs w:val="20"/>
      <w:lang w:eastAsia="ar-SA"/>
    </w:rPr>
  </w:style>
  <w:style w:type="paragraph" w:styleId="71">
    <w:name w:val="toc 7"/>
    <w:basedOn w:val="a1"/>
    <w:next w:val="a1"/>
    <w:autoRedefine/>
    <w:rsid w:val="001848BB"/>
    <w:pPr>
      <w:suppressAutoHyphens/>
      <w:ind w:left="1440" w:firstLine="0"/>
      <w:jc w:val="left"/>
    </w:pPr>
    <w:rPr>
      <w:lang w:eastAsia="ar-SA"/>
    </w:rPr>
  </w:style>
  <w:style w:type="table" w:customStyle="1" w:styleId="17">
    <w:name w:val="Сетка таблицы1"/>
    <w:basedOn w:val="a3"/>
    <w:next w:val="aa"/>
    <w:uiPriority w:val="59"/>
    <w:rsid w:val="00063D85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Стиль Основной текст"/>
    <w:basedOn w:val="a1"/>
    <w:rsid w:val="000C60B6"/>
    <w:pPr>
      <w:suppressAutoHyphens/>
      <w:ind w:left="284" w:right="284" w:firstLine="709"/>
    </w:pPr>
    <w:rPr>
      <w:szCs w:val="20"/>
      <w:lang w:eastAsia="zh-CN"/>
    </w:rPr>
  </w:style>
  <w:style w:type="paragraph" w:customStyle="1" w:styleId="Style19">
    <w:name w:val="Style19"/>
    <w:basedOn w:val="a1"/>
    <w:rsid w:val="000C60B6"/>
    <w:pPr>
      <w:widowControl w:val="0"/>
      <w:suppressAutoHyphens/>
      <w:autoSpaceDE w:val="0"/>
      <w:spacing w:line="288" w:lineRule="exact"/>
      <w:ind w:firstLine="0"/>
    </w:pPr>
    <w:rPr>
      <w:lang w:eastAsia="zh-CN"/>
    </w:rPr>
  </w:style>
  <w:style w:type="paragraph" w:styleId="aff8">
    <w:name w:val="toa heading"/>
    <w:basedOn w:val="10"/>
    <w:next w:val="a1"/>
    <w:rsid w:val="000C60B6"/>
    <w:pPr>
      <w:keepNext/>
      <w:keepLines/>
      <w:spacing w:before="480" w:line="360" w:lineRule="auto"/>
      <w:ind w:firstLine="0"/>
      <w:jc w:val="left"/>
    </w:pPr>
    <w:rPr>
      <w:rFonts w:ascii="Cambria" w:hAnsi="Cambria"/>
      <w:color w:val="365F91"/>
      <w:kern w:val="0"/>
      <w:sz w:val="28"/>
      <w:szCs w:val="28"/>
      <w:lang w:eastAsia="zh-CN"/>
    </w:rPr>
  </w:style>
  <w:style w:type="paragraph" w:customStyle="1" w:styleId="Default">
    <w:name w:val="Default"/>
    <w:rsid w:val="000C60B6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">
    <w:name w:val="Маркированный список1"/>
    <w:basedOn w:val="a1"/>
    <w:rsid w:val="000C60B6"/>
    <w:pPr>
      <w:numPr>
        <w:numId w:val="23"/>
      </w:numPr>
      <w:tabs>
        <w:tab w:val="left" w:pos="1080"/>
      </w:tabs>
      <w:suppressAutoHyphens/>
      <w:spacing w:line="360" w:lineRule="auto"/>
      <w:ind w:left="0" w:firstLine="720"/>
    </w:pPr>
    <w:rPr>
      <w:color w:val="333399"/>
      <w:w w:val="109"/>
      <w:lang w:eastAsia="zh-CN"/>
    </w:rPr>
  </w:style>
  <w:style w:type="paragraph" w:customStyle="1" w:styleId="aff9">
    <w:name w:val="Табличный_по ширине"/>
    <w:basedOn w:val="aff4"/>
    <w:rsid w:val="000C60B6"/>
    <w:pPr>
      <w:suppressAutoHyphens/>
      <w:jc w:val="both"/>
    </w:pPr>
    <w:rPr>
      <w:lang w:eastAsia="zh-CN"/>
    </w:rPr>
  </w:style>
  <w:style w:type="paragraph" w:customStyle="1" w:styleId="101">
    <w:name w:val="Табличный_нумерованный_10"/>
    <w:basedOn w:val="a1"/>
    <w:qFormat/>
    <w:rsid w:val="00D1398D"/>
    <w:pPr>
      <w:ind w:firstLine="0"/>
      <w:jc w:val="left"/>
    </w:pPr>
    <w:rPr>
      <w:sz w:val="20"/>
    </w:rPr>
  </w:style>
  <w:style w:type="paragraph" w:customStyle="1" w:styleId="affa">
    <w:name w:val="Содержимое таблицы"/>
    <w:basedOn w:val="a1"/>
    <w:qFormat/>
    <w:rsid w:val="00D1398D"/>
    <w:pPr>
      <w:suppressLineNumbers/>
      <w:spacing w:after="20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basedOn w:val="a2"/>
    <w:uiPriority w:val="99"/>
    <w:unhideWhenUsed/>
    <w:rsid w:val="00D33EA8"/>
    <w:rPr>
      <w:color w:val="0563C1" w:themeColor="hyperlink"/>
      <w:u w:val="single"/>
    </w:rPr>
  </w:style>
  <w:style w:type="character" w:styleId="affb">
    <w:name w:val="Strong"/>
    <w:uiPriority w:val="22"/>
    <w:qFormat/>
    <w:rsid w:val="00D33EA8"/>
    <w:rPr>
      <w:b/>
      <w:bCs/>
    </w:rPr>
  </w:style>
  <w:style w:type="character" w:customStyle="1" w:styleId="affc">
    <w:name w:val="Привязка сноски"/>
    <w:rsid w:val="00D33EA8"/>
    <w:rPr>
      <w:vertAlign w:val="superscript"/>
    </w:rPr>
  </w:style>
  <w:style w:type="character" w:customStyle="1" w:styleId="FootnoteCharacters">
    <w:name w:val="Footnote Characters"/>
    <w:qFormat/>
    <w:rsid w:val="00D33EA8"/>
    <w:rPr>
      <w:vertAlign w:val="superscript"/>
    </w:rPr>
  </w:style>
  <w:style w:type="character" w:customStyle="1" w:styleId="affd">
    <w:name w:val="Текст сноски Знак"/>
    <w:basedOn w:val="a2"/>
    <w:qFormat/>
    <w:rsid w:val="00D33E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sid w:val="00D33EA8"/>
  </w:style>
  <w:style w:type="character" w:customStyle="1" w:styleId="ListLabel2">
    <w:name w:val="ListLabel 2"/>
    <w:qFormat/>
    <w:rsid w:val="00D33EA8"/>
    <w:rPr>
      <w:rFonts w:eastAsia="Times New Roman" w:cs="Times New Roman"/>
    </w:rPr>
  </w:style>
  <w:style w:type="character" w:customStyle="1" w:styleId="ListLabel3">
    <w:name w:val="ListLabel 3"/>
    <w:qFormat/>
    <w:rsid w:val="00D33EA8"/>
    <w:rPr>
      <w:rFonts w:cs="Courier New"/>
    </w:rPr>
  </w:style>
  <w:style w:type="character" w:customStyle="1" w:styleId="ListLabel4">
    <w:name w:val="ListLabel 4"/>
    <w:qFormat/>
    <w:rsid w:val="00D33EA8"/>
    <w:rPr>
      <w:rFonts w:cs="Courier New"/>
    </w:rPr>
  </w:style>
  <w:style w:type="character" w:customStyle="1" w:styleId="ListLabel5">
    <w:name w:val="ListLabel 5"/>
    <w:qFormat/>
    <w:rsid w:val="00D33EA8"/>
    <w:rPr>
      <w:rFonts w:cs="Courier New"/>
    </w:rPr>
  </w:style>
  <w:style w:type="character" w:customStyle="1" w:styleId="ListLabel6">
    <w:name w:val="ListLabel 6"/>
    <w:qFormat/>
    <w:rsid w:val="00D33EA8"/>
    <w:rPr>
      <w:b/>
    </w:rPr>
  </w:style>
  <w:style w:type="character" w:customStyle="1" w:styleId="ListLabel7">
    <w:name w:val="ListLabel 7"/>
    <w:qFormat/>
    <w:rsid w:val="00D33EA8"/>
    <w:rPr>
      <w:rFonts w:cs="Courier New"/>
    </w:rPr>
  </w:style>
  <w:style w:type="character" w:customStyle="1" w:styleId="ListLabel8">
    <w:name w:val="ListLabel 8"/>
    <w:qFormat/>
    <w:rsid w:val="00D33EA8"/>
    <w:rPr>
      <w:rFonts w:cs="Courier New"/>
    </w:rPr>
  </w:style>
  <w:style w:type="character" w:customStyle="1" w:styleId="ListLabel9">
    <w:name w:val="ListLabel 9"/>
    <w:qFormat/>
    <w:rsid w:val="00D33EA8"/>
    <w:rPr>
      <w:rFonts w:cs="Courier New"/>
    </w:rPr>
  </w:style>
  <w:style w:type="character" w:customStyle="1" w:styleId="ListLabel10">
    <w:name w:val="ListLabel 10"/>
    <w:qFormat/>
    <w:rsid w:val="00D33EA8"/>
    <w:rPr>
      <w:rFonts w:cs="Symbol"/>
    </w:rPr>
  </w:style>
  <w:style w:type="character" w:customStyle="1" w:styleId="ListLabel11">
    <w:name w:val="ListLabel 11"/>
    <w:qFormat/>
    <w:rsid w:val="00D33EA8"/>
    <w:rPr>
      <w:rFonts w:eastAsia="Times New Roman" w:cs="Times New Roman"/>
    </w:rPr>
  </w:style>
  <w:style w:type="character" w:customStyle="1" w:styleId="ListLabel12">
    <w:name w:val="ListLabel 12"/>
    <w:qFormat/>
    <w:rsid w:val="00D33EA8"/>
    <w:rPr>
      <w:rFonts w:cs="Courier New"/>
    </w:rPr>
  </w:style>
  <w:style w:type="character" w:customStyle="1" w:styleId="ListLabel13">
    <w:name w:val="ListLabel 13"/>
    <w:qFormat/>
    <w:rsid w:val="00D33EA8"/>
    <w:rPr>
      <w:rFonts w:cs="Courier New"/>
    </w:rPr>
  </w:style>
  <w:style w:type="character" w:customStyle="1" w:styleId="ListLabel14">
    <w:name w:val="ListLabel 14"/>
    <w:qFormat/>
    <w:rsid w:val="00D33EA8"/>
    <w:rPr>
      <w:rFonts w:cs="Courier New"/>
    </w:rPr>
  </w:style>
  <w:style w:type="character" w:customStyle="1" w:styleId="ListLabel15">
    <w:name w:val="ListLabel 15"/>
    <w:qFormat/>
    <w:rsid w:val="00D33EA8"/>
    <w:rPr>
      <w:rFonts w:cs="Courier New"/>
    </w:rPr>
  </w:style>
  <w:style w:type="character" w:customStyle="1" w:styleId="ListLabel16">
    <w:name w:val="ListLabel 16"/>
    <w:qFormat/>
    <w:rsid w:val="00D33EA8"/>
    <w:rPr>
      <w:rFonts w:cs="Courier New"/>
    </w:rPr>
  </w:style>
  <w:style w:type="character" w:customStyle="1" w:styleId="ListLabel17">
    <w:name w:val="ListLabel 17"/>
    <w:qFormat/>
    <w:rsid w:val="00D33EA8"/>
    <w:rPr>
      <w:rFonts w:cs="Times New Roman"/>
    </w:rPr>
  </w:style>
  <w:style w:type="paragraph" w:customStyle="1" w:styleId="18">
    <w:name w:val="Заголовок1"/>
    <w:basedOn w:val="a1"/>
    <w:next w:val="affe"/>
    <w:qFormat/>
    <w:rsid w:val="00D33EA8"/>
    <w:pPr>
      <w:keepNext/>
      <w:spacing w:before="240" w:after="120" w:line="276" w:lineRule="auto"/>
      <w:ind w:firstLine="0"/>
      <w:jc w:val="left"/>
    </w:pPr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affe">
    <w:name w:val="Body Text"/>
    <w:basedOn w:val="a1"/>
    <w:link w:val="afff"/>
    <w:uiPriority w:val="1"/>
    <w:qFormat/>
    <w:rsid w:val="00D33EA8"/>
    <w:pPr>
      <w:spacing w:after="14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f">
    <w:name w:val="Основной текст Знак"/>
    <w:basedOn w:val="a2"/>
    <w:link w:val="affe"/>
    <w:uiPriority w:val="1"/>
    <w:rsid w:val="00D33EA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9">
    <w:name w:val="index 1"/>
    <w:basedOn w:val="a1"/>
    <w:next w:val="a1"/>
    <w:autoRedefine/>
    <w:uiPriority w:val="99"/>
    <w:semiHidden/>
    <w:unhideWhenUsed/>
    <w:rsid w:val="00D33EA8"/>
    <w:pPr>
      <w:ind w:left="240" w:hanging="240"/>
    </w:pPr>
  </w:style>
  <w:style w:type="paragraph" w:styleId="afff0">
    <w:name w:val="index heading"/>
    <w:basedOn w:val="a1"/>
    <w:qFormat/>
    <w:rsid w:val="00D33EA8"/>
    <w:pPr>
      <w:suppressLineNumbers/>
      <w:spacing w:after="200" w:line="276" w:lineRule="auto"/>
      <w:ind w:firstLine="0"/>
      <w:jc w:val="left"/>
    </w:pPr>
    <w:rPr>
      <w:rFonts w:asciiTheme="minorHAnsi" w:eastAsiaTheme="minorHAnsi" w:hAnsiTheme="minorHAnsi" w:cs="Lucida Sans"/>
      <w:sz w:val="22"/>
      <w:szCs w:val="22"/>
      <w:lang w:eastAsia="en-US"/>
    </w:rPr>
  </w:style>
  <w:style w:type="paragraph" w:styleId="afff1">
    <w:name w:val="footnote text"/>
    <w:basedOn w:val="a1"/>
    <w:link w:val="1a"/>
    <w:rsid w:val="00D33EA8"/>
    <w:pPr>
      <w:ind w:firstLine="0"/>
      <w:jc w:val="left"/>
    </w:pPr>
    <w:rPr>
      <w:sz w:val="20"/>
      <w:szCs w:val="20"/>
    </w:rPr>
  </w:style>
  <w:style w:type="character" w:customStyle="1" w:styleId="1a">
    <w:name w:val="Текст сноски Знак1"/>
    <w:basedOn w:val="a2"/>
    <w:link w:val="afff1"/>
    <w:rsid w:val="00D33EA8"/>
  </w:style>
  <w:style w:type="paragraph" w:customStyle="1" w:styleId="22">
    <w:name w:val="Стиль полужирный По центру Слева:  2 см Справа:  2 см"/>
    <w:basedOn w:val="a1"/>
    <w:qFormat/>
    <w:rsid w:val="00D33EA8"/>
    <w:pPr>
      <w:suppressAutoHyphens/>
      <w:ind w:left="284" w:right="284" w:firstLine="0"/>
      <w:jc w:val="center"/>
    </w:pPr>
    <w:rPr>
      <w:b/>
      <w:bCs/>
      <w:sz w:val="28"/>
      <w:szCs w:val="20"/>
      <w:lang w:eastAsia="zh-CN"/>
    </w:rPr>
  </w:style>
  <w:style w:type="paragraph" w:customStyle="1" w:styleId="afff2">
    <w:name w:val="Заголовок таблицы"/>
    <w:basedOn w:val="affa"/>
    <w:qFormat/>
    <w:rsid w:val="00D33EA8"/>
    <w:pPr>
      <w:jc w:val="center"/>
    </w:pPr>
    <w:rPr>
      <w:b/>
      <w:bCs/>
    </w:rPr>
  </w:style>
  <w:style w:type="numbering" w:customStyle="1" w:styleId="23">
    <w:name w:val="Нет списка2"/>
    <w:uiPriority w:val="99"/>
    <w:semiHidden/>
    <w:unhideWhenUsed/>
    <w:qFormat/>
    <w:rsid w:val="00D33EA8"/>
  </w:style>
  <w:style w:type="numbering" w:customStyle="1" w:styleId="1ai11028">
    <w:name w:val="1 / a / i11028"/>
    <w:semiHidden/>
    <w:qFormat/>
    <w:rsid w:val="00D33EA8"/>
  </w:style>
  <w:style w:type="numbering" w:customStyle="1" w:styleId="34">
    <w:name w:val="Нет списка3"/>
    <w:uiPriority w:val="99"/>
    <w:semiHidden/>
    <w:unhideWhenUsed/>
    <w:qFormat/>
    <w:rsid w:val="00D33EA8"/>
  </w:style>
  <w:style w:type="numbering" w:customStyle="1" w:styleId="41">
    <w:name w:val="Нет списка4"/>
    <w:uiPriority w:val="99"/>
    <w:semiHidden/>
    <w:unhideWhenUsed/>
    <w:qFormat/>
    <w:rsid w:val="00D33EA8"/>
  </w:style>
  <w:style w:type="table" w:customStyle="1" w:styleId="24">
    <w:name w:val="Сетка таблицы2"/>
    <w:basedOn w:val="a3"/>
    <w:uiPriority w:val="39"/>
    <w:rsid w:val="00D33EA8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3"/>
    <w:uiPriority w:val="39"/>
    <w:rsid w:val="00D33EA8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Абзац списка1"/>
    <w:basedOn w:val="a1"/>
    <w:rsid w:val="00BC1848"/>
    <w:pPr>
      <w:ind w:left="720" w:firstLine="0"/>
      <w:contextualSpacing/>
      <w:jc w:val="left"/>
    </w:pPr>
  </w:style>
  <w:style w:type="paragraph" w:customStyle="1" w:styleId="TableParagraph">
    <w:name w:val="Table Paragraph"/>
    <w:basedOn w:val="a1"/>
    <w:uiPriority w:val="1"/>
    <w:qFormat/>
    <w:rsid w:val="00BC1848"/>
    <w:pPr>
      <w:widowControl w:val="0"/>
      <w:autoSpaceDE w:val="0"/>
      <w:autoSpaceDN w:val="0"/>
      <w:ind w:firstLine="0"/>
      <w:jc w:val="center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3;&#1088;&#1072;&#1076;&#1086;&#1089;&#1090;&#1088;&#1086;&#1080;&#1090;&#1077;&#1083;&#1100;&#1085;&#1099;&#1077;%20&#1088;&#1077;&#1075;&#1083;&#1072;&#1084;&#1077;&#1085;&#1090;&#1099;\Reglament\ReglamentMK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14FA0-3BC0-43AF-8E5B-B4FDB55CF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ReglamentMKR</Template>
  <TotalTime>80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ПЛАНИРОВОЧНЫЙ МИКРОРАЙОН ГК</vt:lpstr>
    </vt:vector>
  </TitlesOfParts>
  <Company>град</Company>
  <LinksUpToDate>false</LinksUpToDate>
  <CharactersWithSpaces>1142</CharactersWithSpaces>
  <SharedDoc>false</SharedDoc>
  <HLinks>
    <vt:vector size="156" baseType="variant">
      <vt:variant>
        <vt:i4>5505048</vt:i4>
      </vt:variant>
      <vt:variant>
        <vt:i4>75</vt:i4>
      </vt:variant>
      <vt:variant>
        <vt:i4>0</vt:i4>
      </vt:variant>
      <vt:variant>
        <vt:i4>5</vt:i4>
      </vt:variant>
      <vt:variant>
        <vt:lpwstr>http://classinform.ru/classifikator-vidov-razreshennogo-ispolzovaniia-zemelnykh-uchastkov/vri-kod-zemelnogo-uchastka-3.5.html</vt:lpwstr>
      </vt:variant>
      <vt:variant>
        <vt:lpwstr/>
      </vt:variant>
      <vt:variant>
        <vt:i4>6422602</vt:i4>
      </vt:variant>
      <vt:variant>
        <vt:i4>72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block_10101</vt:lpwstr>
      </vt:variant>
      <vt:variant>
        <vt:i4>6488140</vt:i4>
      </vt:variant>
      <vt:variant>
        <vt:i4>69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block_1071</vt:lpwstr>
      </vt:variant>
      <vt:variant>
        <vt:i4>6488136</vt:i4>
      </vt:variant>
      <vt:variant>
        <vt:i4>66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6488136</vt:i4>
      </vt:variant>
      <vt:variant>
        <vt:i4>63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6488142</vt:i4>
      </vt:variant>
      <vt:variant>
        <vt:i4>60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block_1051</vt:lpwstr>
      </vt:variant>
      <vt:variant>
        <vt:i4>6619209</vt:i4>
      </vt:variant>
      <vt:variant>
        <vt:i4>57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6750287</vt:i4>
      </vt:variant>
      <vt:variant>
        <vt:i4>54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block_1045</vt:lpwstr>
      </vt:variant>
      <vt:variant>
        <vt:i4>6488143</vt:i4>
      </vt:variant>
      <vt:variant>
        <vt:i4>51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48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6750280</vt:i4>
      </vt:variant>
      <vt:variant>
        <vt:i4>45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42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6488136</vt:i4>
      </vt:variant>
      <vt:variant>
        <vt:i4>39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6488137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block_1021</vt:lpwstr>
      </vt:variant>
      <vt:variant>
        <vt:i4>6946890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block_1018</vt:lpwstr>
      </vt:variant>
      <vt:variant>
        <vt:i4>6291530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block_1012</vt:lpwstr>
      </vt:variant>
      <vt:variant>
        <vt:i4>6488138</vt:i4>
      </vt:variant>
      <vt:variant>
        <vt:i4>27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block_1011</vt:lpwstr>
      </vt:variant>
      <vt:variant>
        <vt:i4>6422602</vt:i4>
      </vt:variant>
      <vt:variant>
        <vt:i4>24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block_3333</vt:lpwstr>
      </vt:variant>
      <vt:variant>
        <vt:i4>6422602</vt:i4>
      </vt:variant>
      <vt:variant>
        <vt:i4>21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block_2222</vt:lpwstr>
      </vt:variant>
      <vt:variant>
        <vt:i4>6422602</vt:i4>
      </vt:variant>
      <vt:variant>
        <vt:i4>18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block_1111</vt:lpwstr>
      </vt:variant>
      <vt:variant>
        <vt:i4>5898253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/document/12138258/entry/49</vt:lpwstr>
      </vt:variant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/document/12138258/entry/1016</vt:lpwstr>
      </vt:variant>
      <vt:variant>
        <vt:i4>2753581</vt:i4>
      </vt:variant>
      <vt:variant>
        <vt:i4>9</vt:i4>
      </vt:variant>
      <vt:variant>
        <vt:i4>0</vt:i4>
      </vt:variant>
      <vt:variant>
        <vt:i4>5</vt:i4>
      </vt:variant>
      <vt:variant>
        <vt:lpwstr>../../ПЗЗ утвержденные 2017/Гардер/Dropbox/ХМРН/ХМР/проект внесения изменений 284 НПП ИПР.docx</vt:lpwstr>
      </vt:variant>
      <vt:variant>
        <vt:lpwstr>sub_37</vt:lpwstr>
      </vt:variant>
      <vt:variant>
        <vt:i4>6750259</vt:i4>
      </vt:variant>
      <vt:variant>
        <vt:i4>6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  <vt:variant>
        <vt:i4>5570566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/document/12124624/entry/2</vt:lpwstr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/document/12112604/entry/4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ПЛАНИРОВОЧНЫЙ МИКРОРАЙОН ГК</dc:title>
  <dc:subject/>
  <dc:creator>sklyuchnikova</dc:creator>
  <cp:keywords/>
  <cp:lastModifiedBy>User</cp:lastModifiedBy>
  <cp:revision>15</cp:revision>
  <cp:lastPrinted>2026-09-29T06:54:00Z</cp:lastPrinted>
  <dcterms:created xsi:type="dcterms:W3CDTF">2024-04-08T07:15:00Z</dcterms:created>
  <dcterms:modified xsi:type="dcterms:W3CDTF">2026-09-29T06:56:00Z</dcterms:modified>
</cp:coreProperties>
</file>